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278" w:rsidRDefault="003E5278" w:rsidP="003E5278">
      <w:pPr>
        <w:pStyle w:val="a5"/>
        <w:shd w:val="clear" w:color="auto" w:fill="auto"/>
        <w:ind w:left="60" w:right="360" w:firstLine="600"/>
      </w:pPr>
      <w:r>
        <w:t>МИНИСТЕРСТВО ОБРАЗОВАНИЯ И НАУКИ РЕСПУБЛИКИ ТАТАРСТАН</w:t>
      </w:r>
    </w:p>
    <w:p w:rsidR="003E5278" w:rsidRDefault="003E5278" w:rsidP="003E5278">
      <w:pPr>
        <w:rPr>
          <w:rFonts w:ascii="Times New Roman" w:hAnsi="Times New Roman" w:cs="Times New Roman"/>
          <w:spacing w:val="10"/>
          <w:sz w:val="25"/>
          <w:szCs w:val="25"/>
        </w:rPr>
        <w:sectPr w:rsidR="003E5278">
          <w:pgSz w:w="11905" w:h="16837"/>
          <w:pgMar w:top="1103" w:right="6731" w:bottom="2067" w:left="1325" w:header="0" w:footer="3" w:gutter="0"/>
          <w:cols w:space="720"/>
        </w:sectPr>
      </w:pPr>
    </w:p>
    <w:p w:rsidR="003E5278" w:rsidRDefault="003E5278" w:rsidP="003E5278">
      <w:pPr>
        <w:framePr w:w="11903" w:h="1083" w:hRule="exact" w:wrap="notBeside" w:vAnchor="text" w:hAnchor="text" w:xAlign="center" w:y="1" w:anchorLock="1"/>
      </w:pPr>
    </w:p>
    <w:p w:rsidR="003E5278" w:rsidRDefault="003E5278" w:rsidP="003E5278">
      <w:pPr>
        <w:rPr>
          <w:sz w:val="2"/>
          <w:szCs w:val="2"/>
        </w:rPr>
      </w:pPr>
      <w:r>
        <w:rPr>
          <w:rFonts w:hint="eastAsia"/>
          <w:sz w:val="2"/>
          <w:szCs w:val="2"/>
        </w:rPr>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pStyle w:val="24"/>
        <w:framePr w:h="250" w:wrap="around" w:vAnchor="text" w:hAnchor="margin" w:x="-5800" w:y="-2"/>
        <w:shd w:val="clear" w:color="auto" w:fill="auto"/>
        <w:spacing w:line="250" w:lineRule="exact"/>
      </w:pPr>
      <w:r>
        <w:t>ПРИКАЗ</w:t>
      </w:r>
    </w:p>
    <w:p w:rsidR="003E5278" w:rsidRDefault="003E5278" w:rsidP="003E5278">
      <w:pPr>
        <w:pStyle w:val="40"/>
        <w:keepNext/>
        <w:keepLines/>
        <w:shd w:val="clear" w:color="auto" w:fill="auto"/>
        <w:spacing w:line="250" w:lineRule="exact"/>
        <w:ind w:firstLine="0"/>
      </w:pPr>
      <w:bookmarkStart w:id="0" w:name="bookmark0"/>
      <w:r>
        <w:lastRenderedPageBreak/>
        <w:t>БОЕРЫК</w:t>
      </w:r>
      <w:bookmarkEnd w:id="0"/>
    </w:p>
    <w:p w:rsidR="003E5278" w:rsidRDefault="003E5278" w:rsidP="003E5278">
      <w:pPr>
        <w:rPr>
          <w:rFonts w:ascii="Times New Roman" w:hAnsi="Times New Roman" w:cs="Times New Roman"/>
          <w:b/>
          <w:bCs/>
          <w:spacing w:val="10"/>
          <w:sz w:val="25"/>
          <w:szCs w:val="25"/>
        </w:rPr>
        <w:sectPr w:rsidR="003E5278">
          <w:type w:val="continuous"/>
          <w:pgSz w:w="11905" w:h="16837"/>
          <w:pgMar w:top="1103" w:right="2004" w:bottom="2067" w:left="8397" w:header="0" w:footer="3" w:gutter="0"/>
          <w:cols w:space="720"/>
        </w:sectPr>
      </w:pPr>
    </w:p>
    <w:p w:rsidR="003E5278" w:rsidRDefault="003E5278" w:rsidP="003E5278">
      <w:pPr>
        <w:framePr w:w="11903" w:h="328" w:hRule="exact" w:wrap="notBeside" w:vAnchor="text" w:hAnchor="text" w:xAlign="center" w:y="1" w:anchorLock="1"/>
      </w:pPr>
    </w:p>
    <w:p w:rsidR="003E5278" w:rsidRDefault="003E5278" w:rsidP="003E5278">
      <w:pPr>
        <w:rPr>
          <w:sz w:val="2"/>
          <w:szCs w:val="2"/>
        </w:rPr>
      </w:pPr>
      <w:r>
        <w:rPr>
          <w:rFonts w:hint="eastAsia"/>
          <w:sz w:val="2"/>
          <w:szCs w:val="2"/>
        </w:rPr>
        <w:lastRenderedPageBreak/>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pStyle w:val="32"/>
        <w:shd w:val="clear" w:color="auto" w:fill="auto"/>
        <w:spacing w:after="140" w:line="210" w:lineRule="exact"/>
        <w:ind w:left="4380"/>
      </w:pPr>
      <w:r>
        <w:lastRenderedPageBreak/>
        <w:t>г. Казань</w:t>
      </w:r>
    </w:p>
    <w:p w:rsidR="003E5278" w:rsidRDefault="003E5278" w:rsidP="003E5278">
      <w:pPr>
        <w:pStyle w:val="a5"/>
        <w:shd w:val="clear" w:color="auto" w:fill="auto"/>
        <w:spacing w:after="536" w:line="319" w:lineRule="exact"/>
        <w:ind w:left="20" w:right="5740" w:firstLine="0"/>
      </w:pPr>
      <w:r>
        <w:t>О проведении республиканских конкурсов в течение 2016/2017 уч.г.</w:t>
      </w:r>
    </w:p>
    <w:p w:rsidR="003E5278" w:rsidRDefault="003E5278" w:rsidP="003E5278">
      <w:pPr>
        <w:pStyle w:val="a5"/>
        <w:shd w:val="clear" w:color="auto" w:fill="auto"/>
        <w:spacing w:after="245"/>
        <w:ind w:left="20" w:right="20" w:firstLine="720"/>
        <w:jc w:val="both"/>
      </w:pPr>
      <w:r>
        <w:t xml:space="preserve">В рамках реализации «Стратегии развития воспитания обучающихся в Республике Татарстан на 2015-2025 годы», в соответствии с планом работы Министерства образования и науки Республики Татарстан и ГБУДО «Республиканский Центр внешкольной работы» </w:t>
      </w:r>
      <w:r>
        <w:rPr>
          <w:rStyle w:val="3pt"/>
        </w:rPr>
        <w:t>приказываю:</w:t>
      </w:r>
    </w:p>
    <w:p w:rsidR="003E5278" w:rsidRDefault="003E5278" w:rsidP="003E5278">
      <w:pPr>
        <w:pStyle w:val="a5"/>
        <w:numPr>
          <w:ilvl w:val="0"/>
          <w:numId w:val="2"/>
        </w:numPr>
        <w:shd w:val="clear" w:color="auto" w:fill="auto"/>
        <w:tabs>
          <w:tab w:val="left" w:pos="1065"/>
        </w:tabs>
        <w:spacing w:line="319" w:lineRule="exact"/>
        <w:ind w:left="20" w:right="20" w:firstLine="720"/>
        <w:jc w:val="both"/>
      </w:pPr>
      <w:r>
        <w:t>Организовать и провести с детскими общественными организациями и органами ученического самоуправления при образовательных организациях в период с ноября 2016 г. по май 2017 г.:</w:t>
      </w:r>
    </w:p>
    <w:p w:rsidR="003E5278" w:rsidRDefault="003E5278" w:rsidP="003E5278">
      <w:pPr>
        <w:pStyle w:val="a5"/>
        <w:numPr>
          <w:ilvl w:val="1"/>
          <w:numId w:val="2"/>
        </w:numPr>
        <w:shd w:val="clear" w:color="auto" w:fill="auto"/>
        <w:tabs>
          <w:tab w:val="left" w:pos="1170"/>
        </w:tabs>
        <w:spacing w:line="372" w:lineRule="exact"/>
        <w:ind w:left="20" w:right="20" w:firstLine="720"/>
        <w:jc w:val="both"/>
      </w:pPr>
      <w:r>
        <w:t>республиканский смотр-конкурс для советов детских общественных организаций и органов ученического самоуправления образовательных организаций муниципальных районов Республики Татарстан «Актив года»;</w:t>
      </w:r>
    </w:p>
    <w:p w:rsidR="003E5278" w:rsidRDefault="003E5278" w:rsidP="003E5278">
      <w:pPr>
        <w:pStyle w:val="a5"/>
        <w:numPr>
          <w:ilvl w:val="1"/>
          <w:numId w:val="2"/>
        </w:numPr>
        <w:shd w:val="clear" w:color="auto" w:fill="auto"/>
        <w:tabs>
          <w:tab w:val="left" w:pos="1135"/>
        </w:tabs>
        <w:spacing w:line="319" w:lineRule="exact"/>
        <w:ind w:left="20" w:right="20" w:firstLine="720"/>
        <w:jc w:val="both"/>
      </w:pPr>
      <w:r>
        <w:t>республиканский этап XIX Международного фестиваля «Детство без границ»;</w:t>
      </w:r>
    </w:p>
    <w:p w:rsidR="003E5278" w:rsidRDefault="003E5278" w:rsidP="003E5278">
      <w:pPr>
        <w:pStyle w:val="a5"/>
        <w:numPr>
          <w:ilvl w:val="1"/>
          <w:numId w:val="2"/>
        </w:numPr>
        <w:shd w:val="clear" w:color="auto" w:fill="auto"/>
        <w:tabs>
          <w:tab w:val="left" w:pos="1135"/>
        </w:tabs>
        <w:spacing w:line="319" w:lineRule="exact"/>
        <w:ind w:left="20" w:right="20" w:firstLine="720"/>
        <w:jc w:val="both"/>
      </w:pPr>
      <w:r>
        <w:t>республиканский конкурс реализованных социальных проектов «Моя инициатива» (в рамках Всероссийской акции «Я - гражданин России»);</w:t>
      </w:r>
    </w:p>
    <w:p w:rsidR="003E5278" w:rsidRDefault="003E5278" w:rsidP="003E5278">
      <w:pPr>
        <w:pStyle w:val="a5"/>
        <w:numPr>
          <w:ilvl w:val="1"/>
          <w:numId w:val="2"/>
        </w:numPr>
        <w:shd w:val="clear" w:color="auto" w:fill="auto"/>
        <w:tabs>
          <w:tab w:val="left" w:pos="1048"/>
        </w:tabs>
        <w:spacing w:line="319" w:lineRule="exact"/>
        <w:ind w:left="20" w:firstLine="720"/>
        <w:jc w:val="both"/>
      </w:pPr>
      <w:r>
        <w:t>республиканский конкурс отрядных вожатых «Замечательный вожатый»;</w:t>
      </w:r>
    </w:p>
    <w:p w:rsidR="003E5278" w:rsidRDefault="003E5278" w:rsidP="003E5278">
      <w:pPr>
        <w:pStyle w:val="a5"/>
        <w:numPr>
          <w:ilvl w:val="1"/>
          <w:numId w:val="2"/>
        </w:numPr>
        <w:shd w:val="clear" w:color="auto" w:fill="auto"/>
        <w:tabs>
          <w:tab w:val="left" w:pos="1117"/>
        </w:tabs>
        <w:spacing w:line="319" w:lineRule="exact"/>
        <w:ind w:left="20" w:right="20" w:firstLine="720"/>
        <w:jc w:val="both"/>
      </w:pPr>
      <w:r>
        <w:t>республиканский конкурс «СОК - Стань Одной Командой» в рамках Всероссийской программы «Ученическое самоуправление»;</w:t>
      </w:r>
    </w:p>
    <w:p w:rsidR="003E5278" w:rsidRDefault="003E5278" w:rsidP="003E5278">
      <w:pPr>
        <w:pStyle w:val="a5"/>
        <w:numPr>
          <w:ilvl w:val="0"/>
          <w:numId w:val="2"/>
        </w:numPr>
        <w:shd w:val="clear" w:color="auto" w:fill="auto"/>
        <w:tabs>
          <w:tab w:val="left" w:pos="1100"/>
        </w:tabs>
        <w:spacing w:line="319" w:lineRule="exact"/>
        <w:ind w:left="20" w:right="20" w:firstLine="720"/>
        <w:jc w:val="both"/>
      </w:pPr>
      <w:r>
        <w:t>Утвердить прилагаемые положения конкурсов, проводимых в течение 2016/2017 учебного года.</w:t>
      </w:r>
    </w:p>
    <w:p w:rsidR="003E5278" w:rsidRDefault="003E5278" w:rsidP="003E5278">
      <w:pPr>
        <w:pStyle w:val="a5"/>
        <w:numPr>
          <w:ilvl w:val="0"/>
          <w:numId w:val="2"/>
        </w:numPr>
        <w:shd w:val="clear" w:color="auto" w:fill="auto"/>
        <w:tabs>
          <w:tab w:val="left" w:pos="1152"/>
        </w:tabs>
        <w:spacing w:line="319" w:lineRule="exact"/>
        <w:ind w:left="20" w:right="20" w:firstLine="720"/>
        <w:jc w:val="both"/>
      </w:pPr>
      <w:r>
        <w:t>Направить в муниципальные органы управления образованием для использования в работе Положения республиканских конкурсов и акций.</w:t>
      </w:r>
    </w:p>
    <w:p w:rsidR="003E5278" w:rsidRDefault="003E5278" w:rsidP="003E5278">
      <w:pPr>
        <w:pStyle w:val="42"/>
        <w:framePr w:h="250" w:wrap="notBeside" w:hAnchor="margin" w:x="8521" w:y="2791"/>
        <w:shd w:val="clear" w:color="auto" w:fill="auto"/>
        <w:spacing w:line="250" w:lineRule="exact"/>
        <w:ind w:left="100"/>
      </w:pPr>
      <w:r>
        <w:t>-у</w:t>
      </w:r>
    </w:p>
    <w:p w:rsidR="003E5278" w:rsidRDefault="003E5278" w:rsidP="003E5278">
      <w:pPr>
        <w:pStyle w:val="a5"/>
        <w:numPr>
          <w:ilvl w:val="0"/>
          <w:numId w:val="2"/>
        </w:numPr>
        <w:shd w:val="clear" w:color="auto" w:fill="auto"/>
        <w:tabs>
          <w:tab w:val="left" w:pos="1042"/>
        </w:tabs>
        <w:spacing w:line="319" w:lineRule="exact"/>
        <w:ind w:left="20" w:right="20" w:firstLine="720"/>
        <w:jc w:val="both"/>
      </w:pPr>
      <w:r>
        <w:t xml:space="preserve">Контроль за исполнением настоящего приказа возложить на заместителя министра </w:t>
      </w:r>
      <w:r>
        <w:rPr>
          <w:lang w:val="en-US" w:eastAsia="en-US"/>
        </w:rPr>
        <w:t>JI</w:t>
      </w:r>
      <w:r w:rsidRPr="003E5278">
        <w:rPr>
          <w:lang w:eastAsia="en-US"/>
        </w:rPr>
        <w:t>.</w:t>
      </w:r>
      <w:r>
        <w:rPr>
          <w:lang w:val="en-US" w:eastAsia="en-US"/>
        </w:rPr>
        <w:t>O</w:t>
      </w:r>
      <w:r w:rsidRPr="003E5278">
        <w:rPr>
          <w:lang w:eastAsia="en-US"/>
        </w:rPr>
        <w:t xml:space="preserve">. </w:t>
      </w:r>
      <w:r>
        <w:t>Сулима.</w:t>
      </w:r>
    </w:p>
    <w:p w:rsidR="003E5278" w:rsidRDefault="003E5278" w:rsidP="003E5278">
      <w:pPr>
        <w:rPr>
          <w:rFonts w:ascii="Times New Roman" w:hAnsi="Times New Roman" w:cs="Times New Roman"/>
          <w:spacing w:val="10"/>
          <w:sz w:val="25"/>
          <w:szCs w:val="25"/>
        </w:rPr>
        <w:sectPr w:rsidR="003E5278">
          <w:type w:val="continuous"/>
          <w:pgSz w:w="11905" w:h="16837"/>
          <w:pgMar w:top="1103" w:right="652" w:bottom="2067" w:left="1151" w:header="0" w:footer="3" w:gutter="0"/>
          <w:cols w:space="720"/>
        </w:sectPr>
      </w:pPr>
    </w:p>
    <w:p w:rsidR="003E5278" w:rsidRDefault="003E5278" w:rsidP="003E5278">
      <w:pPr>
        <w:framePr w:w="11903" w:h="656" w:hRule="exact" w:wrap="notBeside" w:vAnchor="text" w:hAnchor="text" w:xAlign="center" w:y="1" w:anchorLock="1"/>
      </w:pPr>
    </w:p>
    <w:p w:rsidR="003E5278" w:rsidRDefault="003E5278" w:rsidP="003E5278">
      <w:pPr>
        <w:rPr>
          <w:sz w:val="2"/>
          <w:szCs w:val="2"/>
        </w:rPr>
      </w:pPr>
      <w:r>
        <w:rPr>
          <w:rFonts w:hint="eastAsia"/>
          <w:sz w:val="2"/>
          <w:szCs w:val="2"/>
        </w:rPr>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framePr w:w="1248" w:h="1057" w:wrap="around" w:hAnchor="margin" w:x="6075" w:y="12531"/>
        <w:jc w:val="center"/>
        <w:rPr>
          <w:sz w:val="2"/>
          <w:szCs w:val="2"/>
        </w:rPr>
      </w:pPr>
      <w:r>
        <w:rPr>
          <w:noProof/>
          <w:sz w:val="2"/>
          <w:szCs w:val="2"/>
        </w:rPr>
        <w:drawing>
          <wp:inline distT="0" distB="0" distL="0" distR="0">
            <wp:extent cx="794385" cy="66421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94385" cy="664210"/>
                    </a:xfrm>
                    <a:prstGeom prst="rect">
                      <a:avLst/>
                    </a:prstGeom>
                    <a:noFill/>
                    <a:ln w="9525">
                      <a:noFill/>
                      <a:miter lim="800000"/>
                      <a:headEnd/>
                      <a:tailEnd/>
                    </a:ln>
                  </pic:spPr>
                </pic:pic>
              </a:graphicData>
            </a:graphic>
          </wp:inline>
        </w:drawing>
      </w:r>
    </w:p>
    <w:p w:rsidR="003E5278" w:rsidRDefault="003E5278" w:rsidP="003E5278">
      <w:pPr>
        <w:pStyle w:val="a5"/>
        <w:framePr w:h="249" w:wrap="around" w:vAnchor="text" w:hAnchor="margin" w:x="8254" w:y="318"/>
        <w:shd w:val="clear" w:color="auto" w:fill="auto"/>
        <w:spacing w:line="250" w:lineRule="exact"/>
        <w:ind w:left="100" w:firstLine="0"/>
      </w:pPr>
      <w:r>
        <w:t>Э.Н. Фаттахов</w:t>
      </w:r>
    </w:p>
    <w:p w:rsidR="003E5278" w:rsidRDefault="003E5278" w:rsidP="003E5278">
      <w:pPr>
        <w:pStyle w:val="a5"/>
        <w:shd w:val="clear" w:color="auto" w:fill="auto"/>
        <w:spacing w:line="319" w:lineRule="exact"/>
        <w:ind w:right="480" w:firstLine="0"/>
      </w:pPr>
      <w:r>
        <w:lastRenderedPageBreak/>
        <w:t>Заместитель Премьер-министра Республики Татарстан - министр</w:t>
      </w:r>
    </w:p>
    <w:p w:rsidR="003E5278" w:rsidRDefault="003E5278" w:rsidP="003E5278">
      <w:pPr>
        <w:rPr>
          <w:rFonts w:ascii="Times New Roman" w:hAnsi="Times New Roman" w:cs="Times New Roman"/>
          <w:spacing w:val="10"/>
          <w:sz w:val="25"/>
          <w:szCs w:val="25"/>
        </w:rPr>
        <w:sectPr w:rsidR="003E5278">
          <w:type w:val="continuous"/>
          <w:pgSz w:w="11905" w:h="16837"/>
          <w:pgMar w:top="1103" w:right="6370" w:bottom="2067" w:left="1162" w:header="0" w:footer="3" w:gutter="0"/>
          <w:cols w:space="720"/>
        </w:sectPr>
      </w:pPr>
    </w:p>
    <w:p w:rsidR="003E5278" w:rsidRDefault="003E5278" w:rsidP="003E5278">
      <w:pPr>
        <w:pStyle w:val="50"/>
        <w:shd w:val="clear" w:color="auto" w:fill="auto"/>
        <w:ind w:left="20"/>
      </w:pPr>
      <w:r>
        <w:lastRenderedPageBreak/>
        <w:t>УТВЕРЖДАЮ Заместитель 11ремьер- министра Республики Татарстан - министр образования и науки Республики Та^рстан</w:t>
      </w:r>
    </w:p>
    <w:p w:rsidR="003E5278" w:rsidRDefault="003E5278" w:rsidP="003E5278">
      <w:pPr>
        <w:framePr w:wrap="notBeside" w:vAnchor="text" w:hAnchor="text" w:xAlign="center" w:y="1"/>
        <w:jc w:val="center"/>
        <w:rPr>
          <w:sz w:val="2"/>
          <w:szCs w:val="2"/>
        </w:rPr>
      </w:pPr>
      <w:r>
        <w:rPr>
          <w:noProof/>
          <w:sz w:val="2"/>
          <w:szCs w:val="2"/>
        </w:rPr>
        <w:drawing>
          <wp:inline distT="0" distB="0" distL="0" distR="0">
            <wp:extent cx="641985" cy="402590"/>
            <wp:effectExtent l="1905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41985" cy="402590"/>
                    </a:xfrm>
                    <a:prstGeom prst="rect">
                      <a:avLst/>
                    </a:prstGeom>
                    <a:noFill/>
                    <a:ln w="9525">
                      <a:noFill/>
                      <a:miter lim="800000"/>
                      <a:headEnd/>
                      <a:tailEnd/>
                    </a:ln>
                  </pic:spPr>
                </pic:pic>
              </a:graphicData>
            </a:graphic>
          </wp:inline>
        </w:drawing>
      </w:r>
    </w:p>
    <w:p w:rsidR="003E5278" w:rsidRDefault="003E5278" w:rsidP="003E5278">
      <w:pPr>
        <w:rPr>
          <w:sz w:val="2"/>
          <w:szCs w:val="2"/>
        </w:rPr>
      </w:pPr>
    </w:p>
    <w:p w:rsidR="003E5278" w:rsidRDefault="003E5278" w:rsidP="003E5278">
      <w:pPr>
        <w:pStyle w:val="50"/>
        <w:shd w:val="clear" w:color="auto" w:fill="auto"/>
        <w:spacing w:line="470" w:lineRule="exact"/>
        <w:ind w:left="2440" w:right="260"/>
        <w:jc w:val="right"/>
      </w:pPr>
      <w:r>
        <w:t>Э.Н. Фаттахов 2016 г.</w:t>
      </w:r>
    </w:p>
    <w:p w:rsidR="003E5278" w:rsidRDefault="003E5278" w:rsidP="003E5278">
      <w:pPr>
        <w:pStyle w:val="60"/>
        <w:shd w:val="clear" w:color="auto" w:fill="auto"/>
        <w:spacing w:after="883" w:line="180" w:lineRule="exact"/>
        <w:ind w:left="20"/>
      </w:pPr>
      <w:r>
        <w:t>« »</w:t>
      </w:r>
    </w:p>
    <w:p w:rsidR="003E5278" w:rsidRDefault="003E5278" w:rsidP="003E5278">
      <w:pPr>
        <w:pStyle w:val="50"/>
        <w:shd w:val="clear" w:color="auto" w:fill="auto"/>
        <w:spacing w:after="274"/>
        <w:ind w:left="20"/>
      </w:pPr>
      <w:r>
        <w:t>УТВЕРЖДАЮ Председатель Татарстанского регионального отделения Общероссийской общественно-государственной детско-юношеской организации «Российское движение школьников»</w:t>
      </w:r>
    </w:p>
    <w:p w:rsidR="003E5278" w:rsidRDefault="003E5278" w:rsidP="003E5278">
      <w:pPr>
        <w:pStyle w:val="50"/>
        <w:shd w:val="clear" w:color="auto" w:fill="auto"/>
        <w:spacing w:after="201" w:line="190" w:lineRule="exact"/>
        <w:ind w:right="260"/>
        <w:jc w:val="right"/>
      </w:pPr>
      <w:r>
        <w:t>Е.И. Согрина</w:t>
      </w:r>
    </w:p>
    <w:p w:rsidR="003E5278" w:rsidRDefault="003E5278" w:rsidP="003E5278">
      <w:pPr>
        <w:rPr>
          <w:sz w:val="2"/>
          <w:szCs w:val="2"/>
        </w:rPr>
      </w:pPr>
      <w:r>
        <w:rPr>
          <w:noProof/>
        </w:rPr>
        <w:drawing>
          <wp:anchor distT="0" distB="0" distL="114300" distR="114300" simplePos="0" relativeHeight="251658240" behindDoc="1" locked="0" layoutInCell="1" allowOverlap="1">
            <wp:simplePos x="0" y="0"/>
            <wp:positionH relativeFrom="margin">
              <wp:posOffset>2638425</wp:posOffset>
            </wp:positionH>
            <wp:positionV relativeFrom="margin">
              <wp:posOffset>704850</wp:posOffset>
            </wp:positionV>
            <wp:extent cx="1482090" cy="759460"/>
            <wp:effectExtent l="19050" t="0" r="3810" b="0"/>
            <wp:wrapTight wrapText="bothSides">
              <wp:wrapPolygon edited="0">
                <wp:start x="-278" y="0"/>
                <wp:lineTo x="-278" y="21130"/>
                <wp:lineTo x="21656" y="21130"/>
                <wp:lineTo x="21656" y="0"/>
                <wp:lineTo x="-278"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482090" cy="759460"/>
                    </a:xfrm>
                    <a:prstGeom prst="rect">
                      <a:avLst/>
                    </a:prstGeom>
                    <a:noFill/>
                  </pic:spPr>
                </pic:pic>
              </a:graphicData>
            </a:graphic>
          </wp:anchor>
        </w:drawing>
      </w:r>
    </w:p>
    <w:p w:rsidR="003E5278" w:rsidRDefault="003E5278" w:rsidP="003E5278">
      <w:pPr>
        <w:pStyle w:val="aa"/>
        <w:framePr w:w="2636" w:h="1185" w:wrap="around" w:hAnchor="margin" w:x="4017" w:y="2"/>
        <w:shd w:val="clear" w:color="auto" w:fill="auto"/>
        <w:ind w:left="60" w:right="60"/>
      </w:pPr>
      <w:r>
        <w:t>УТВЕРЖДАЙ) Председатель Регионально? организации Общеросснйскс й организации «российский «Союз Молодежи Респубш</w:t>
      </w:r>
    </w:p>
    <w:p w:rsidR="003E5278" w:rsidRDefault="003E5278" w:rsidP="003E5278">
      <w:pPr>
        <w:pStyle w:val="50"/>
        <w:framePr w:w="1461" w:h="940" w:wrap="around" w:hAnchor="margin" w:x="6493" w:y="198"/>
        <w:shd w:val="clear" w:color="auto" w:fill="auto"/>
        <w:ind w:left="120" w:right="80"/>
        <w:jc w:val="both"/>
      </w:pPr>
      <w:r>
        <w:t>общественной й общественной юз Молодежи» ки Татарстан»</w:t>
      </w:r>
    </w:p>
    <w:p w:rsidR="003E5278" w:rsidRDefault="003E5278" w:rsidP="003E5278">
      <w:pPr>
        <w:pStyle w:val="50"/>
        <w:framePr w:w="1246" w:h="935" w:wrap="around" w:hAnchor="margin" w:x="6591" w:y="1423"/>
        <w:shd w:val="clear" w:color="auto" w:fill="auto"/>
        <w:spacing w:line="465" w:lineRule="exact"/>
        <w:ind w:left="100" w:right="20"/>
        <w:jc w:val="right"/>
      </w:pPr>
      <w:r>
        <w:t>рмухамстова 2016 г.</w:t>
      </w:r>
    </w:p>
    <w:p w:rsidR="003E5278" w:rsidRDefault="003E5278" w:rsidP="003E5278">
      <w:pPr>
        <w:pStyle w:val="50"/>
        <w:shd w:val="clear" w:color="auto" w:fill="auto"/>
        <w:tabs>
          <w:tab w:val="left" w:leader="underscore" w:pos="3063"/>
        </w:tabs>
        <w:spacing w:line="190" w:lineRule="exact"/>
        <w:ind w:left="20"/>
        <w:jc w:val="left"/>
      </w:pPr>
      <w:r>
        <w:t xml:space="preserve">« » </w:t>
      </w:r>
      <w:r>
        <w:tab/>
        <w:t>2016 г.</w:t>
      </w:r>
    </w:p>
    <w:p w:rsidR="003E5278" w:rsidRDefault="003E5278" w:rsidP="003E5278">
      <w:pPr>
        <w:rPr>
          <w:rFonts w:ascii="Times New Roman" w:hAnsi="Times New Roman" w:cs="Times New Roman"/>
          <w:sz w:val="19"/>
          <w:szCs w:val="19"/>
        </w:rPr>
        <w:sectPr w:rsidR="003E5278">
          <w:pgSz w:w="11905" w:h="16837"/>
          <w:pgMar w:top="2226" w:right="5988" w:bottom="118" w:left="1974" w:header="0" w:footer="3" w:gutter="0"/>
          <w:cols w:space="720"/>
        </w:sectPr>
      </w:pPr>
    </w:p>
    <w:p w:rsidR="003E5278" w:rsidRDefault="003E5278" w:rsidP="003E5278">
      <w:pPr>
        <w:framePr w:w="11963" w:h="497" w:hRule="exact" w:wrap="notBeside" w:vAnchor="text" w:hAnchor="text" w:xAlign="center" w:y="1" w:anchorLock="1"/>
      </w:pPr>
    </w:p>
    <w:p w:rsidR="003E5278" w:rsidRDefault="003E5278" w:rsidP="003E5278">
      <w:pPr>
        <w:rPr>
          <w:sz w:val="2"/>
          <w:szCs w:val="2"/>
        </w:rPr>
      </w:pPr>
      <w:r>
        <w:rPr>
          <w:rFonts w:hint="eastAsia"/>
          <w:sz w:val="2"/>
          <w:szCs w:val="2"/>
        </w:rPr>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pStyle w:val="50"/>
        <w:shd w:val="clear" w:color="auto" w:fill="auto"/>
        <w:spacing w:after="185" w:line="238" w:lineRule="exact"/>
        <w:ind w:left="580" w:right="20" w:firstLine="2640"/>
        <w:jc w:val="left"/>
      </w:pPr>
      <w:r>
        <w:t>ПОЛОЖЕНИЕ о республиканском конкурсе «СОК. Стань Одной Команд (в рамках всероссийской программы «Ученическое самоупрак</w:t>
      </w:r>
    </w:p>
    <w:p w:rsidR="003E5278" w:rsidRDefault="003E5278" w:rsidP="003E5278">
      <w:pPr>
        <w:pStyle w:val="50"/>
        <w:numPr>
          <w:ilvl w:val="0"/>
          <w:numId w:val="4"/>
        </w:numPr>
        <w:shd w:val="clear" w:color="auto" w:fill="auto"/>
        <w:tabs>
          <w:tab w:val="left" w:pos="3475"/>
        </w:tabs>
        <w:ind w:left="580" w:firstLine="2640"/>
        <w:jc w:val="left"/>
      </w:pPr>
      <w:r>
        <w:t>Общие положения</w:t>
      </w:r>
    </w:p>
    <w:p w:rsidR="003E5278" w:rsidRDefault="003E5278" w:rsidP="003E5278">
      <w:pPr>
        <w:pStyle w:val="50"/>
        <w:numPr>
          <w:ilvl w:val="1"/>
          <w:numId w:val="4"/>
        </w:numPr>
        <w:shd w:val="clear" w:color="auto" w:fill="auto"/>
        <w:tabs>
          <w:tab w:val="left" w:pos="929"/>
        </w:tabs>
        <w:ind w:right="20" w:firstLine="580"/>
        <w:jc w:val="both"/>
      </w:pPr>
      <w:r>
        <w:t>Республиканский конкурс «СОК. Стань Одной Командой!» проводится на территории Республики Татарстан с 10 ноября по 3 марта 2</w:t>
      </w:r>
    </w:p>
    <w:p w:rsidR="003E5278" w:rsidRDefault="003E5278" w:rsidP="003E5278">
      <w:pPr>
        <w:pStyle w:val="50"/>
        <w:numPr>
          <w:ilvl w:val="1"/>
          <w:numId w:val="4"/>
        </w:numPr>
        <w:shd w:val="clear" w:color="auto" w:fill="auto"/>
        <w:tabs>
          <w:tab w:val="left" w:pos="964"/>
        </w:tabs>
        <w:ind w:right="20" w:firstLine="580"/>
        <w:jc w:val="both"/>
      </w:pPr>
      <w:r>
        <w:t>Конкурс проводится в целях реализации права обучающих управлении образовательной организацией, развития лидерских качес] активности детей.</w:t>
      </w:r>
    </w:p>
    <w:p w:rsidR="003E5278" w:rsidRDefault="003E5278" w:rsidP="003E5278">
      <w:pPr>
        <w:pStyle w:val="50"/>
        <w:numPr>
          <w:ilvl w:val="1"/>
          <w:numId w:val="4"/>
        </w:numPr>
        <w:shd w:val="clear" w:color="auto" w:fill="auto"/>
        <w:tabs>
          <w:tab w:val="left" w:pos="1063"/>
        </w:tabs>
        <w:spacing w:after="214"/>
        <w:ind w:right="20" w:firstLine="580"/>
        <w:jc w:val="both"/>
      </w:pPr>
      <w:r>
        <w:t>Республиканский конкурс «СОК. Стань Одной Кома! региональным этапом мероприятий Всероссийской программы самоуправление».</w:t>
      </w:r>
    </w:p>
    <w:p w:rsidR="003E5278" w:rsidRDefault="003E5278" w:rsidP="003E5278">
      <w:pPr>
        <w:pStyle w:val="50"/>
        <w:numPr>
          <w:ilvl w:val="0"/>
          <w:numId w:val="4"/>
        </w:numPr>
        <w:shd w:val="clear" w:color="auto" w:fill="auto"/>
        <w:tabs>
          <w:tab w:val="left" w:pos="3487"/>
        </w:tabs>
        <w:spacing w:line="190" w:lineRule="exact"/>
        <w:ind w:left="580" w:firstLine="2640"/>
        <w:jc w:val="left"/>
      </w:pPr>
      <w:r>
        <w:t>Задачи Конкурса</w:t>
      </w:r>
    </w:p>
    <w:p w:rsidR="003E5278" w:rsidRDefault="003E5278" w:rsidP="003E5278">
      <w:pPr>
        <w:pStyle w:val="50"/>
        <w:shd w:val="clear" w:color="auto" w:fill="auto"/>
        <w:spacing w:line="190" w:lineRule="exact"/>
        <w:ind w:firstLine="580"/>
        <w:jc w:val="both"/>
      </w:pPr>
      <w:r>
        <w:t>Основными задачами Конкурса являются:</w:t>
      </w:r>
    </w:p>
    <w:p w:rsidR="003E5278" w:rsidRDefault="003E5278" w:rsidP="003E5278">
      <w:pPr>
        <w:pStyle w:val="50"/>
        <w:numPr>
          <w:ilvl w:val="0"/>
          <w:numId w:val="6"/>
        </w:numPr>
        <w:shd w:val="clear" w:color="auto" w:fill="auto"/>
        <w:tabs>
          <w:tab w:val="left" w:pos="806"/>
        </w:tabs>
        <w:spacing w:line="190" w:lineRule="exact"/>
        <w:ind w:firstLine="580"/>
        <w:jc w:val="both"/>
      </w:pPr>
      <w:r>
        <w:t>организация системной работы по развитию ученического самоуг</w:t>
      </w:r>
    </w:p>
    <w:p w:rsidR="003E5278" w:rsidRDefault="003E5278" w:rsidP="003E5278">
      <w:pPr>
        <w:pStyle w:val="50"/>
        <w:numPr>
          <w:ilvl w:val="0"/>
          <w:numId w:val="6"/>
        </w:numPr>
        <w:shd w:val="clear" w:color="auto" w:fill="auto"/>
        <w:tabs>
          <w:tab w:val="left" w:pos="766"/>
        </w:tabs>
        <w:spacing w:line="226" w:lineRule="exact"/>
        <w:ind w:right="20" w:firstLine="580"/>
        <w:jc w:val="both"/>
      </w:pPr>
      <w:r>
        <w:t>системная подготовка актива органов ученического образовательных организаций;</w:t>
      </w:r>
    </w:p>
    <w:p w:rsidR="003E5278" w:rsidRDefault="003E5278" w:rsidP="003E5278">
      <w:pPr>
        <w:pStyle w:val="50"/>
        <w:framePr w:w="691" w:h="422" w:hSpace="41" w:wrap="around" w:hAnchor="margin" w:x="6583" w:y="6364"/>
        <w:shd w:val="clear" w:color="auto" w:fill="auto"/>
        <w:spacing w:after="9" w:line="190" w:lineRule="exact"/>
        <w:jc w:val="left"/>
      </w:pPr>
      <w:r>
        <w:t>)й!»</w:t>
      </w:r>
    </w:p>
    <w:p w:rsidR="003E5278" w:rsidRDefault="003E5278" w:rsidP="003E5278">
      <w:pPr>
        <w:pStyle w:val="50"/>
        <w:framePr w:w="691" w:h="422" w:hSpace="41" w:wrap="around" w:hAnchor="margin" w:x="6583" w:y="6364"/>
        <w:shd w:val="clear" w:color="auto" w:fill="auto"/>
        <w:spacing w:line="190" w:lineRule="exact"/>
        <w:jc w:val="left"/>
      </w:pPr>
      <w:r>
        <w:t>ление»)</w:t>
      </w:r>
    </w:p>
    <w:p w:rsidR="003E5278" w:rsidRDefault="003E5278" w:rsidP="003E5278">
      <w:pPr>
        <w:pStyle w:val="50"/>
        <w:framePr w:w="1676" w:h="947" w:vSpace="259" w:wrap="around" w:hAnchor="margin" w:x="6353" w:y="7255"/>
        <w:shd w:val="clear" w:color="auto" w:fill="auto"/>
        <w:spacing w:line="238" w:lineRule="exact"/>
        <w:ind w:left="240"/>
        <w:jc w:val="both"/>
      </w:pPr>
      <w:r>
        <w:t>(|алсс - Конкурс) 16 года.</w:t>
      </w:r>
    </w:p>
    <w:p w:rsidR="003E5278" w:rsidRDefault="003E5278" w:rsidP="003E5278">
      <w:pPr>
        <w:pStyle w:val="50"/>
        <w:framePr w:w="1676" w:h="947" w:vSpace="259" w:wrap="around" w:hAnchor="margin" w:x="6353" w:y="7255"/>
        <w:shd w:val="clear" w:color="auto" w:fill="auto"/>
        <w:spacing w:line="238" w:lineRule="exact"/>
        <w:ind w:left="240"/>
        <w:jc w:val="both"/>
      </w:pPr>
      <w:r>
        <w:t>я на участие в в и социальной</w:t>
      </w:r>
    </w:p>
    <w:p w:rsidR="003E5278" w:rsidRDefault="003E5278" w:rsidP="003E5278">
      <w:pPr>
        <w:pStyle w:val="50"/>
        <w:framePr w:w="1434" w:h="2396" w:hSpace="58" w:wrap="around" w:hAnchor="margin" w:x="6607" w:y="8443"/>
        <w:shd w:val="clear" w:color="auto" w:fill="auto"/>
        <w:spacing w:after="882"/>
        <w:ind w:left="60"/>
        <w:jc w:val="left"/>
      </w:pPr>
      <w:r>
        <w:t>дой!» является «Ученическое</w:t>
      </w:r>
    </w:p>
    <w:p w:rsidR="003E5278" w:rsidRDefault="003E5278" w:rsidP="003E5278">
      <w:pPr>
        <w:pStyle w:val="50"/>
        <w:framePr w:w="1434" w:h="2396" w:hSpace="58" w:wrap="around" w:hAnchor="margin" w:x="6607" w:y="8443"/>
        <w:shd w:val="clear" w:color="auto" w:fill="auto"/>
        <w:spacing w:after="232" w:line="255" w:lineRule="exact"/>
        <w:ind w:left="60"/>
        <w:jc w:val="left"/>
      </w:pPr>
      <w:r>
        <w:t>равления; самоуправления</w:t>
      </w:r>
    </w:p>
    <w:p w:rsidR="003E5278" w:rsidRDefault="003E5278" w:rsidP="003E5278">
      <w:pPr>
        <w:pStyle w:val="50"/>
        <w:framePr w:w="1434" w:h="2396" w:hSpace="58" w:wrap="around" w:hAnchor="margin" w:x="6607" w:y="8443"/>
        <w:shd w:val="clear" w:color="auto" w:fill="auto"/>
        <w:spacing w:line="190" w:lineRule="exact"/>
        <w:ind w:left="60"/>
        <w:jc w:val="left"/>
      </w:pPr>
      <w:r>
        <w:rPr>
          <w:rStyle w:val="5Arial"/>
          <w:noProof w:val="0"/>
        </w:rPr>
        <w:t>г</w:t>
      </w:r>
      <w:r>
        <w:t xml:space="preserve"> сопровождение</w:t>
      </w:r>
    </w:p>
    <w:p w:rsidR="003E5278" w:rsidRDefault="003E5278" w:rsidP="003E5278">
      <w:pPr>
        <w:pStyle w:val="50"/>
        <w:numPr>
          <w:ilvl w:val="0"/>
          <w:numId w:val="6"/>
        </w:numPr>
        <w:shd w:val="clear" w:color="auto" w:fill="auto"/>
        <w:tabs>
          <w:tab w:val="left" w:pos="772"/>
        </w:tabs>
        <w:spacing w:line="221" w:lineRule="exact"/>
        <w:ind w:right="20" w:firstLine="580"/>
        <w:jc w:val="both"/>
      </w:pPr>
      <w:r>
        <w:t>системная подготовка педагогов, в компетенцию которых входи деятельности органов ученического самоуправления;</w:t>
      </w:r>
    </w:p>
    <w:p w:rsidR="003E5278" w:rsidRDefault="003E5278" w:rsidP="003E5278">
      <w:pPr>
        <w:rPr>
          <w:rFonts w:ascii="Times New Roman" w:hAnsi="Times New Roman" w:cs="Times New Roman"/>
          <w:sz w:val="19"/>
          <w:szCs w:val="19"/>
        </w:rPr>
        <w:sectPr w:rsidR="003E5278">
          <w:type w:val="continuous"/>
          <w:pgSz w:w="11905" w:h="16837"/>
          <w:pgMar w:top="2226" w:right="3173" w:bottom="118" w:left="1986" w:header="0" w:footer="3" w:gutter="0"/>
          <w:cols w:space="720"/>
        </w:sectPr>
      </w:pPr>
    </w:p>
    <w:p w:rsidR="003E5278" w:rsidRDefault="003E5278" w:rsidP="003E5278">
      <w:pPr>
        <w:framePr w:w="11963" w:h="3240" w:hRule="exact" w:wrap="notBeside" w:vAnchor="text" w:hAnchor="text" w:xAlign="center" w:y="1" w:anchorLock="1"/>
      </w:pPr>
    </w:p>
    <w:p w:rsidR="003E5278" w:rsidRDefault="003E5278" w:rsidP="003E5278">
      <w:pPr>
        <w:rPr>
          <w:sz w:val="2"/>
          <w:szCs w:val="2"/>
        </w:rPr>
      </w:pPr>
      <w:r>
        <w:rPr>
          <w:rFonts w:hint="eastAsia"/>
          <w:sz w:val="2"/>
          <w:szCs w:val="2"/>
        </w:rPr>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pStyle w:val="70"/>
        <w:shd w:val="clear" w:color="auto" w:fill="auto"/>
        <w:spacing w:line="90" w:lineRule="exact"/>
        <w:ind w:left="300"/>
      </w:pPr>
      <w:r>
        <w:lastRenderedPageBreak/>
        <w:t>ЭЛЕКТРОННЫЙ</w:t>
      </w:r>
    </w:p>
    <w:p w:rsidR="003E5278" w:rsidRDefault="003E5278" w:rsidP="003E5278">
      <w:pPr>
        <w:pStyle w:val="42"/>
        <w:shd w:val="clear" w:color="auto" w:fill="auto"/>
        <w:spacing w:line="250" w:lineRule="exact"/>
      </w:pPr>
      <w:r>
        <w:rPr>
          <w:rStyle w:val="41pt"/>
        </w:rPr>
        <w:t xml:space="preserve">ШТА ТА </w:t>
      </w:r>
      <w:r>
        <w:rPr>
          <w:rStyle w:val="41pt"/>
          <w:lang w:val="en-US" w:eastAsia="en-US"/>
        </w:rPr>
        <w:t>UTAH</w:t>
      </w:r>
    </w:p>
    <w:p w:rsidR="003E5278" w:rsidRDefault="003E5278" w:rsidP="003E5278">
      <w:pPr>
        <w:rPr>
          <w:rFonts w:ascii="Times New Roman" w:hAnsi="Times New Roman" w:cs="Times New Roman"/>
          <w:b/>
          <w:bCs/>
          <w:i/>
          <w:iCs/>
          <w:sz w:val="25"/>
          <w:szCs w:val="25"/>
        </w:rPr>
        <w:sectPr w:rsidR="003E5278">
          <w:type w:val="continuous"/>
          <w:pgSz w:w="11905" w:h="16837"/>
          <w:pgMar w:top="2226" w:right="123" w:bottom="118" w:left="10759" w:header="0" w:footer="3" w:gutter="0"/>
          <w:cols w:space="720"/>
        </w:sectPr>
      </w:pPr>
    </w:p>
    <w:p w:rsidR="003E5278" w:rsidRDefault="003E5278" w:rsidP="003E5278">
      <w:pPr>
        <w:pStyle w:val="34"/>
        <w:keepNext/>
        <w:keepLines/>
        <w:shd w:val="clear" w:color="auto" w:fill="auto"/>
        <w:ind w:right="60"/>
      </w:pPr>
      <w:bookmarkStart w:id="1" w:name="bookmark1"/>
      <w:r>
        <w:lastRenderedPageBreak/>
        <w:t>ПОЛОЖЕНИЕ</w:t>
      </w:r>
      <w:bookmarkEnd w:id="1"/>
    </w:p>
    <w:p w:rsidR="003E5278" w:rsidRDefault="003E5278" w:rsidP="003E5278">
      <w:pPr>
        <w:pStyle w:val="34"/>
        <w:keepNext/>
        <w:keepLines/>
        <w:shd w:val="clear" w:color="auto" w:fill="auto"/>
        <w:spacing w:after="305"/>
        <w:ind w:right="60"/>
      </w:pPr>
      <w:bookmarkStart w:id="2" w:name="bookmark2"/>
      <w:r>
        <w:t>о республиканском конкурсе «СОК. Стань Одной Командой!» (в рамках всероссийской программы «Ученическое самоуправление»)</w:t>
      </w:r>
      <w:bookmarkEnd w:id="2"/>
    </w:p>
    <w:p w:rsidR="003E5278" w:rsidRDefault="003E5278" w:rsidP="003E5278">
      <w:pPr>
        <w:pStyle w:val="34"/>
        <w:keepNext/>
        <w:keepLines/>
        <w:numPr>
          <w:ilvl w:val="1"/>
          <w:numId w:val="6"/>
        </w:numPr>
        <w:shd w:val="clear" w:color="auto" w:fill="auto"/>
        <w:tabs>
          <w:tab w:val="left" w:pos="4383"/>
        </w:tabs>
        <w:spacing w:line="319" w:lineRule="exact"/>
        <w:ind w:left="4040"/>
        <w:jc w:val="left"/>
      </w:pPr>
      <w:bookmarkStart w:id="3" w:name="bookmark3"/>
      <w:r>
        <w:t>Общие положения</w:t>
      </w:r>
      <w:bookmarkEnd w:id="3"/>
    </w:p>
    <w:p w:rsidR="003E5278" w:rsidRDefault="003E5278" w:rsidP="003E5278">
      <w:pPr>
        <w:pStyle w:val="a5"/>
        <w:numPr>
          <w:ilvl w:val="2"/>
          <w:numId w:val="6"/>
        </w:numPr>
        <w:shd w:val="clear" w:color="auto" w:fill="auto"/>
        <w:tabs>
          <w:tab w:val="left" w:pos="1338"/>
        </w:tabs>
        <w:spacing w:line="319" w:lineRule="exact"/>
        <w:ind w:left="20" w:right="20" w:firstLine="700"/>
        <w:jc w:val="both"/>
      </w:pPr>
      <w:r>
        <w:t>Республиканский конкурс «СОК. Стань Одной Командой!» (далее - Конкурс) проводится на территории Республики Татарстан с 20 ноября по 3 марта 2016 года.</w:t>
      </w:r>
    </w:p>
    <w:p w:rsidR="003E5278" w:rsidRDefault="003E5278" w:rsidP="003E5278">
      <w:pPr>
        <w:pStyle w:val="a5"/>
        <w:numPr>
          <w:ilvl w:val="2"/>
          <w:numId w:val="6"/>
        </w:numPr>
        <w:shd w:val="clear" w:color="auto" w:fill="auto"/>
        <w:tabs>
          <w:tab w:val="left" w:pos="1239"/>
        </w:tabs>
        <w:spacing w:line="319" w:lineRule="exact"/>
        <w:ind w:left="20" w:right="20" w:firstLine="700"/>
        <w:jc w:val="both"/>
      </w:pPr>
      <w:r>
        <w:t>Конкурс проводится в целях реализации права обучающихся на участие в управлении образовательной организацией, развития лидерских качеств и социальной активности детей.</w:t>
      </w:r>
    </w:p>
    <w:p w:rsidR="003E5278" w:rsidRDefault="003E5278" w:rsidP="003E5278">
      <w:pPr>
        <w:pStyle w:val="a5"/>
        <w:numPr>
          <w:ilvl w:val="2"/>
          <w:numId w:val="6"/>
        </w:numPr>
        <w:shd w:val="clear" w:color="auto" w:fill="auto"/>
        <w:tabs>
          <w:tab w:val="left" w:pos="1338"/>
        </w:tabs>
        <w:spacing w:after="356" w:line="319" w:lineRule="exact"/>
        <w:ind w:left="20" w:right="20" w:firstLine="700"/>
        <w:jc w:val="both"/>
      </w:pPr>
      <w:r>
        <w:t>Республиканский конкурс «СОК. Стань Одной Командой!» является региональным этапом мероприятий Всероссийской программы «Ученическое самоуправление».</w:t>
      </w:r>
    </w:p>
    <w:p w:rsidR="003E5278" w:rsidRDefault="003E5278" w:rsidP="003E5278">
      <w:pPr>
        <w:pStyle w:val="34"/>
        <w:keepNext/>
        <w:keepLines/>
        <w:numPr>
          <w:ilvl w:val="1"/>
          <w:numId w:val="6"/>
        </w:numPr>
        <w:shd w:val="clear" w:color="auto" w:fill="auto"/>
        <w:tabs>
          <w:tab w:val="left" w:pos="4400"/>
        </w:tabs>
        <w:spacing w:after="56" w:line="250" w:lineRule="exact"/>
        <w:ind w:left="4040"/>
        <w:jc w:val="left"/>
      </w:pPr>
      <w:bookmarkStart w:id="4" w:name="bookmark4"/>
      <w:r>
        <w:t>Задачи Конкурса</w:t>
      </w:r>
      <w:bookmarkEnd w:id="4"/>
    </w:p>
    <w:p w:rsidR="003E5278" w:rsidRDefault="003E5278" w:rsidP="003E5278">
      <w:pPr>
        <w:pStyle w:val="a5"/>
        <w:shd w:val="clear" w:color="auto" w:fill="auto"/>
        <w:spacing w:after="62" w:line="250" w:lineRule="exact"/>
        <w:ind w:left="20" w:firstLine="700"/>
        <w:jc w:val="both"/>
      </w:pPr>
      <w:r>
        <w:t>Основными задачами Конкурса являются:</w:t>
      </w:r>
    </w:p>
    <w:p w:rsidR="003E5278" w:rsidRDefault="003E5278" w:rsidP="003E5278">
      <w:pPr>
        <w:pStyle w:val="a5"/>
        <w:numPr>
          <w:ilvl w:val="0"/>
          <w:numId w:val="6"/>
        </w:numPr>
        <w:shd w:val="clear" w:color="auto" w:fill="auto"/>
        <w:tabs>
          <w:tab w:val="left" w:pos="1010"/>
        </w:tabs>
        <w:spacing w:line="250" w:lineRule="exact"/>
        <w:ind w:left="20" w:firstLine="700"/>
        <w:jc w:val="both"/>
      </w:pPr>
      <w:r>
        <w:t>организация системной работы по развитию ученического самоуправления;</w:t>
      </w:r>
    </w:p>
    <w:p w:rsidR="003E5278" w:rsidRDefault="003E5278" w:rsidP="003E5278">
      <w:pPr>
        <w:pStyle w:val="a5"/>
        <w:numPr>
          <w:ilvl w:val="0"/>
          <w:numId w:val="6"/>
        </w:numPr>
        <w:shd w:val="clear" w:color="auto" w:fill="auto"/>
        <w:tabs>
          <w:tab w:val="left" w:pos="1007"/>
        </w:tabs>
        <w:ind w:left="20" w:right="20" w:firstLine="700"/>
        <w:jc w:val="both"/>
      </w:pPr>
      <w:r>
        <w:t>системная подготовка актива органов ученического самоуправления образовательных организаций;</w:t>
      </w:r>
    </w:p>
    <w:p w:rsidR="003E5278" w:rsidRDefault="003E5278" w:rsidP="003E5278">
      <w:pPr>
        <w:pStyle w:val="a5"/>
        <w:numPr>
          <w:ilvl w:val="0"/>
          <w:numId w:val="6"/>
        </w:numPr>
        <w:shd w:val="clear" w:color="auto" w:fill="auto"/>
        <w:tabs>
          <w:tab w:val="left" w:pos="1013"/>
        </w:tabs>
        <w:ind w:left="20" w:right="20" w:firstLine="700"/>
        <w:jc w:val="both"/>
      </w:pPr>
      <w:r>
        <w:t>системная подготовка педагогов, в компетенцию которых входит сопровождение деятельности органов ученического самоуправления;</w:t>
      </w:r>
    </w:p>
    <w:p w:rsidR="003E5278" w:rsidRDefault="003E5278" w:rsidP="003E5278">
      <w:pPr>
        <w:pStyle w:val="a5"/>
        <w:numPr>
          <w:ilvl w:val="0"/>
          <w:numId w:val="6"/>
        </w:numPr>
        <w:shd w:val="clear" w:color="auto" w:fill="auto"/>
        <w:tabs>
          <w:tab w:val="left" w:pos="1019"/>
        </w:tabs>
        <w:ind w:left="20" w:right="20" w:firstLine="700"/>
        <w:jc w:val="both"/>
      </w:pPr>
      <w:r>
        <w:t>создание площадок для обмена передовым опытом по развитию ученического самоуправления;</w:t>
      </w:r>
    </w:p>
    <w:p w:rsidR="003E5278" w:rsidRDefault="003E5278" w:rsidP="003E5278">
      <w:pPr>
        <w:pStyle w:val="a5"/>
        <w:numPr>
          <w:ilvl w:val="0"/>
          <w:numId w:val="6"/>
        </w:numPr>
        <w:shd w:val="clear" w:color="auto" w:fill="auto"/>
        <w:tabs>
          <w:tab w:val="left" w:pos="1013"/>
        </w:tabs>
        <w:spacing w:line="319" w:lineRule="exact"/>
        <w:ind w:left="20" w:right="20" w:firstLine="700"/>
        <w:jc w:val="both"/>
      </w:pPr>
      <w:r>
        <w:t>выявление лучшего ученического совета Республики Татарстан для участия в мероприятиях Всероссийской программы «Ученическое самоуправление»;</w:t>
      </w:r>
    </w:p>
    <w:p w:rsidR="003E5278" w:rsidRDefault="003E5278" w:rsidP="003E5278">
      <w:pPr>
        <w:pStyle w:val="a5"/>
        <w:numPr>
          <w:ilvl w:val="0"/>
          <w:numId w:val="6"/>
        </w:numPr>
        <w:shd w:val="clear" w:color="auto" w:fill="auto"/>
        <w:tabs>
          <w:tab w:val="left" w:pos="1013"/>
        </w:tabs>
        <w:spacing w:line="319" w:lineRule="exact"/>
        <w:ind w:left="20" w:right="20" w:firstLine="700"/>
        <w:jc w:val="both"/>
      </w:pPr>
      <w:r>
        <w:t>развитие личности молодого человека, формирование у него навыков общения, лидерства и партнерства, а также активного и ответственного подхода к жизни;</w:t>
      </w:r>
    </w:p>
    <w:p w:rsidR="003E5278" w:rsidRDefault="003E5278" w:rsidP="003E5278">
      <w:pPr>
        <w:pStyle w:val="a5"/>
        <w:numPr>
          <w:ilvl w:val="0"/>
          <w:numId w:val="6"/>
        </w:numPr>
        <w:shd w:val="clear" w:color="auto" w:fill="auto"/>
        <w:tabs>
          <w:tab w:val="left" w:pos="1019"/>
        </w:tabs>
        <w:spacing w:line="319" w:lineRule="exact"/>
        <w:ind w:left="20" w:right="20" w:firstLine="700"/>
        <w:jc w:val="both"/>
      </w:pPr>
      <w:r>
        <w:t>выявление и распространение лучших методик по работе с органами ученического самоуправления в общеобразовательных организациях Республики Татарстан;</w:t>
      </w:r>
    </w:p>
    <w:p w:rsidR="003E5278" w:rsidRDefault="003E5278" w:rsidP="003E5278">
      <w:pPr>
        <w:pStyle w:val="a5"/>
        <w:numPr>
          <w:ilvl w:val="0"/>
          <w:numId w:val="6"/>
        </w:numPr>
        <w:shd w:val="clear" w:color="auto" w:fill="auto"/>
        <w:tabs>
          <w:tab w:val="left" w:pos="1019"/>
        </w:tabs>
        <w:spacing w:line="319" w:lineRule="exact"/>
        <w:ind w:left="20" w:right="20" w:firstLine="700"/>
        <w:jc w:val="both"/>
      </w:pPr>
      <w:r>
        <w:t>повышение уровня профессионального мастерства администрации и педагогического состава общеобразовательных организаций в работе с органами ученического самоуправления;</w:t>
      </w:r>
    </w:p>
    <w:p w:rsidR="003E5278" w:rsidRDefault="003E5278" w:rsidP="003E5278">
      <w:pPr>
        <w:pStyle w:val="a5"/>
        <w:numPr>
          <w:ilvl w:val="0"/>
          <w:numId w:val="6"/>
        </w:numPr>
        <w:shd w:val="clear" w:color="auto" w:fill="auto"/>
        <w:tabs>
          <w:tab w:val="left" w:pos="1013"/>
        </w:tabs>
        <w:spacing w:line="314" w:lineRule="exact"/>
        <w:ind w:left="20" w:right="20" w:firstLine="700"/>
        <w:jc w:val="both"/>
      </w:pPr>
      <w:r>
        <w:t>формирование позитивного общественного мнения о лидерах органов ученического самоуправления в педагогическом сообществе и среди молодежи;</w:t>
      </w:r>
    </w:p>
    <w:p w:rsidR="003E5278" w:rsidRDefault="003E5278" w:rsidP="003E5278">
      <w:pPr>
        <w:pStyle w:val="a5"/>
        <w:numPr>
          <w:ilvl w:val="0"/>
          <w:numId w:val="6"/>
        </w:numPr>
        <w:shd w:val="clear" w:color="auto" w:fill="auto"/>
        <w:tabs>
          <w:tab w:val="left" w:pos="1025"/>
        </w:tabs>
        <w:spacing w:after="309"/>
        <w:ind w:left="20" w:right="20" w:firstLine="700"/>
        <w:jc w:val="both"/>
      </w:pPr>
      <w:r>
        <w:t>привлечение внимания государства и общества к вопросам развития ученического самоуправления.</w:t>
      </w:r>
    </w:p>
    <w:p w:rsidR="003E5278" w:rsidRDefault="003E5278" w:rsidP="003E5278">
      <w:pPr>
        <w:pStyle w:val="34"/>
        <w:keepNext/>
        <w:keepLines/>
        <w:shd w:val="clear" w:color="auto" w:fill="auto"/>
        <w:spacing w:line="314" w:lineRule="exact"/>
        <w:ind w:left="3560"/>
        <w:jc w:val="left"/>
      </w:pPr>
      <w:bookmarkStart w:id="5" w:name="bookmark5"/>
      <w:r>
        <w:t>3. Руководство Конкурсом</w:t>
      </w:r>
      <w:bookmarkEnd w:id="5"/>
    </w:p>
    <w:p w:rsidR="003E5278" w:rsidRDefault="003E5278" w:rsidP="003E5278">
      <w:pPr>
        <w:pStyle w:val="a5"/>
        <w:numPr>
          <w:ilvl w:val="0"/>
          <w:numId w:val="8"/>
        </w:numPr>
        <w:shd w:val="clear" w:color="auto" w:fill="auto"/>
        <w:tabs>
          <w:tab w:val="left" w:pos="1225"/>
        </w:tabs>
        <w:spacing w:line="314" w:lineRule="exact"/>
        <w:ind w:left="20" w:firstLine="700"/>
        <w:jc w:val="both"/>
      </w:pPr>
      <w:r>
        <w:t>Руководство Конкурсом осуществляют организаторы Конкурса.</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a5"/>
        <w:numPr>
          <w:ilvl w:val="0"/>
          <w:numId w:val="8"/>
        </w:numPr>
        <w:shd w:val="clear" w:color="auto" w:fill="auto"/>
        <w:tabs>
          <w:tab w:val="left" w:pos="1251"/>
        </w:tabs>
        <w:spacing w:after="296" w:line="314" w:lineRule="exact"/>
        <w:ind w:left="20" w:right="20" w:firstLine="700"/>
        <w:jc w:val="both"/>
      </w:pPr>
      <w:r>
        <w:lastRenderedPageBreak/>
        <w:t>Организаторами Конкурса являются Министерство образования и науки Республики Татарстан, Региональная общественная организация Общероссийской общественной организации «Российский Союз Молодежи» «Союз Молодежи Республики Татарстан» (далее - Союз Молодежи РТ), Татарстанское региональное отделение Общероссийской общественно-государственной детско-юношеской организации «Российское движение школьников» (далее - ТРО РДШ).</w:t>
      </w:r>
    </w:p>
    <w:p w:rsidR="003E5278" w:rsidRDefault="003E5278" w:rsidP="003E5278">
      <w:pPr>
        <w:pStyle w:val="34"/>
        <w:keepNext/>
        <w:keepLines/>
        <w:shd w:val="clear" w:color="auto" w:fill="auto"/>
        <w:spacing w:line="319" w:lineRule="exact"/>
        <w:ind w:left="3760"/>
        <w:jc w:val="left"/>
      </w:pPr>
      <w:bookmarkStart w:id="6" w:name="bookmark6"/>
      <w:r>
        <w:t>4. Участники Конкурса</w:t>
      </w:r>
      <w:bookmarkEnd w:id="6"/>
    </w:p>
    <w:p w:rsidR="003E5278" w:rsidRDefault="003E5278" w:rsidP="003E5278">
      <w:pPr>
        <w:pStyle w:val="a5"/>
        <w:shd w:val="clear" w:color="auto" w:fill="auto"/>
        <w:spacing w:after="300" w:line="319" w:lineRule="exact"/>
        <w:ind w:left="20" w:right="20" w:firstLine="700"/>
        <w:jc w:val="both"/>
      </w:pPr>
      <w:r>
        <w:t>В Конкурсе принимают участие обучающиеся общеобразовательных организаций, представители органов ученического самоуправления до 18 лет, специалисты органов государственной власти Республики Татарстан, осуществляющие государственное управление в сфере образования и в сфере молодежной политики, специалисты по развитию ученического самоуправления, руководители, заместители руководителей, педагоги общеобразовательных организаций, представители родительских комитетов общеобразовательных организаций.</w:t>
      </w:r>
    </w:p>
    <w:p w:rsidR="003E5278" w:rsidRDefault="003E5278" w:rsidP="003E5278">
      <w:pPr>
        <w:pStyle w:val="34"/>
        <w:keepNext/>
        <w:keepLines/>
        <w:shd w:val="clear" w:color="auto" w:fill="auto"/>
        <w:spacing w:line="319" w:lineRule="exact"/>
        <w:ind w:left="3440"/>
        <w:jc w:val="left"/>
      </w:pPr>
      <w:bookmarkStart w:id="7" w:name="bookmark7"/>
      <w:r>
        <w:t>5. Ход реализации Конкурса</w:t>
      </w:r>
      <w:bookmarkEnd w:id="7"/>
    </w:p>
    <w:p w:rsidR="003E5278" w:rsidRDefault="003E5278" w:rsidP="003E5278">
      <w:pPr>
        <w:pStyle w:val="a5"/>
        <w:numPr>
          <w:ilvl w:val="0"/>
          <w:numId w:val="10"/>
        </w:numPr>
        <w:shd w:val="clear" w:color="auto" w:fill="auto"/>
        <w:tabs>
          <w:tab w:val="left" w:pos="1344"/>
          <w:tab w:val="left" w:pos="4050"/>
          <w:tab w:val="left" w:pos="5536"/>
          <w:tab w:val="left" w:pos="8132"/>
        </w:tabs>
        <w:spacing w:line="319" w:lineRule="exact"/>
        <w:ind w:left="20" w:right="20" w:firstLine="700"/>
        <w:jc w:val="both"/>
      </w:pPr>
      <w:r>
        <w:t>Сбор заявок участников. Ученические советы общеобразовательных организаций, изъявивших желание участвовать в программе</w:t>
      </w:r>
      <w:r>
        <w:rPr>
          <w:rStyle w:val="ae"/>
        </w:rPr>
        <w:t xml:space="preserve"> до 25 ноября 2016 г. </w:t>
      </w:r>
      <w:r>
        <w:t xml:space="preserve">присылают заявку на участие в оргкомитет Конкурса. После одобрения заявок, все участники вступают в официальную группу Конкурса </w:t>
      </w:r>
      <w:hyperlink r:id="rId10" w:history="1">
        <w:r>
          <w:rPr>
            <w:rStyle w:val="a3"/>
            <w:lang w:val="en-US" w:eastAsia="en-US"/>
          </w:rPr>
          <w:t>https</w:t>
        </w:r>
        <w:r w:rsidRPr="00B0033C">
          <w:rPr>
            <w:rStyle w:val="a3"/>
            <w:lang w:eastAsia="en-US"/>
          </w:rPr>
          <w:t>://</w:t>
        </w:r>
        <w:r>
          <w:rPr>
            <w:rStyle w:val="a3"/>
            <w:lang w:val="en-US" w:eastAsia="en-US"/>
          </w:rPr>
          <w:t>vk</w:t>
        </w:r>
        <w:r w:rsidRPr="00B0033C">
          <w:rPr>
            <w:rStyle w:val="a3"/>
            <w:lang w:eastAsia="en-US"/>
          </w:rPr>
          <w:t>.</w:t>
        </w:r>
        <w:r>
          <w:rPr>
            <w:rStyle w:val="a3"/>
            <w:lang w:val="en-US" w:eastAsia="en-US"/>
          </w:rPr>
          <w:t>com</w:t>
        </w:r>
        <w:r w:rsidRPr="00B0033C">
          <w:rPr>
            <w:rStyle w:val="a3"/>
            <w:lang w:eastAsia="en-US"/>
          </w:rPr>
          <w:t>/</w:t>
        </w:r>
        <w:r>
          <w:rPr>
            <w:rStyle w:val="a3"/>
            <w:lang w:val="en-US" w:eastAsia="en-US"/>
          </w:rPr>
          <w:t>rsm</w:t>
        </w:r>
        <w:r w:rsidRPr="00B0033C">
          <w:rPr>
            <w:rStyle w:val="a3"/>
            <w:lang w:eastAsia="en-US"/>
          </w:rPr>
          <w:t>_</w:t>
        </w:r>
        <w:r>
          <w:rPr>
            <w:rStyle w:val="a3"/>
            <w:lang w:val="en-US" w:eastAsia="en-US"/>
          </w:rPr>
          <w:t>sok</w:t>
        </w:r>
      </w:hyperlink>
      <w:r w:rsidRPr="00B0033C">
        <w:rPr>
          <w:lang w:eastAsia="en-US"/>
        </w:rPr>
        <w:t xml:space="preserve"> </w:t>
      </w:r>
      <w:r>
        <w:t>и в группу Программы</w:t>
      </w:r>
      <w:r>
        <w:tab/>
        <w:t>РСМ</w:t>
      </w:r>
      <w:r>
        <w:tab/>
        <w:t>«Ученическое</w:t>
      </w:r>
      <w:r>
        <w:tab/>
        <w:t xml:space="preserve">самоуправление» </w:t>
      </w:r>
      <w:hyperlink r:id="rId11" w:history="1">
        <w:r>
          <w:rPr>
            <w:rStyle w:val="a3"/>
            <w:lang w:val="en-US" w:eastAsia="en-US"/>
          </w:rPr>
          <w:t>https</w:t>
        </w:r>
        <w:r w:rsidRPr="00B0033C">
          <w:rPr>
            <w:rStyle w:val="a3"/>
            <w:lang w:eastAsia="en-US"/>
          </w:rPr>
          <w:t>://</w:t>
        </w:r>
        <w:r>
          <w:rPr>
            <w:rStyle w:val="a3"/>
            <w:lang w:val="en-US" w:eastAsia="en-US"/>
          </w:rPr>
          <w:t>vk</w:t>
        </w:r>
        <w:r w:rsidRPr="00B0033C">
          <w:rPr>
            <w:rStyle w:val="a3"/>
            <w:lang w:eastAsia="en-US"/>
          </w:rPr>
          <w:t>.</w:t>
        </w:r>
        <w:r>
          <w:rPr>
            <w:rStyle w:val="a3"/>
            <w:lang w:val="en-US" w:eastAsia="en-US"/>
          </w:rPr>
          <w:t>com</w:t>
        </w:r>
        <w:r w:rsidRPr="00B0033C">
          <w:rPr>
            <w:rStyle w:val="a3"/>
            <w:lang w:eastAsia="en-US"/>
          </w:rPr>
          <w:t>/</w:t>
        </w:r>
        <w:r>
          <w:rPr>
            <w:rStyle w:val="a3"/>
            <w:lang w:val="en-US" w:eastAsia="en-US"/>
          </w:rPr>
          <w:t>lider</w:t>
        </w:r>
      </w:hyperlink>
      <w:r w:rsidRPr="00B0033C">
        <w:rPr>
          <w:u w:val="single"/>
          <w:lang w:eastAsia="en-US"/>
        </w:rPr>
        <w:t xml:space="preserve"> </w:t>
      </w:r>
      <w:r>
        <w:rPr>
          <w:u w:val="single"/>
          <w:lang w:val="en-US" w:eastAsia="en-US"/>
        </w:rPr>
        <w:t>usu</w:t>
      </w:r>
      <w:r w:rsidRPr="00B0033C">
        <w:rPr>
          <w:u w:val="single"/>
          <w:lang w:eastAsia="en-US"/>
        </w:rPr>
        <w:t xml:space="preserve"> </w:t>
      </w:r>
      <w:r>
        <w:rPr>
          <w:u w:val="single"/>
          <w:lang w:val="en-US" w:eastAsia="en-US"/>
        </w:rPr>
        <w:t>rsm</w:t>
      </w:r>
      <w:r w:rsidRPr="00B0033C">
        <w:rPr>
          <w:lang w:eastAsia="en-US"/>
        </w:rPr>
        <w:t>.</w:t>
      </w:r>
    </w:p>
    <w:p w:rsidR="003E5278" w:rsidRDefault="003E5278" w:rsidP="003E5278">
      <w:pPr>
        <w:pStyle w:val="a5"/>
        <w:numPr>
          <w:ilvl w:val="0"/>
          <w:numId w:val="10"/>
        </w:numPr>
        <w:shd w:val="clear" w:color="auto" w:fill="auto"/>
        <w:tabs>
          <w:tab w:val="left" w:pos="1379"/>
        </w:tabs>
        <w:spacing w:line="319" w:lineRule="exact"/>
        <w:ind w:left="20" w:right="20" w:firstLine="700"/>
        <w:jc w:val="both"/>
      </w:pPr>
      <w:r>
        <w:t>Проведение обучающих зональных семинаров для специалистов и педагогов образовательных организаций с целью системной подготовки педагогов, в компетенцию которых входит сопровождение деятельности органов ученического самоуправления.</w:t>
      </w:r>
    </w:p>
    <w:p w:rsidR="003E5278" w:rsidRDefault="003E5278" w:rsidP="003E5278">
      <w:pPr>
        <w:pStyle w:val="a5"/>
        <w:numPr>
          <w:ilvl w:val="0"/>
          <w:numId w:val="10"/>
        </w:numPr>
        <w:shd w:val="clear" w:color="auto" w:fill="auto"/>
        <w:tabs>
          <w:tab w:val="left" w:pos="1309"/>
        </w:tabs>
        <w:spacing w:line="319" w:lineRule="exact"/>
        <w:ind w:left="20" w:right="20" w:firstLine="700"/>
        <w:jc w:val="both"/>
      </w:pPr>
      <w:r>
        <w:t>Проведение региональной образовательной смены активистов органов ученического самоуправления с целью системной подготовки активов органов ученического самоуправления к Конкурсу.</w:t>
      </w:r>
    </w:p>
    <w:p w:rsidR="003E5278" w:rsidRDefault="003E5278" w:rsidP="003E5278">
      <w:pPr>
        <w:pStyle w:val="a5"/>
        <w:numPr>
          <w:ilvl w:val="0"/>
          <w:numId w:val="10"/>
        </w:numPr>
        <w:shd w:val="clear" w:color="auto" w:fill="auto"/>
        <w:tabs>
          <w:tab w:val="left" w:pos="1379"/>
        </w:tabs>
        <w:spacing w:line="319" w:lineRule="exact"/>
        <w:ind w:left="20" w:right="20" w:firstLine="700"/>
        <w:jc w:val="both"/>
      </w:pPr>
      <w:r>
        <w:t>Проведение онлайн-конкурса ученических советов (приложение 1). Онлайн-конкурс ученических советов проводится с целью обучения участников технологиям, необходимым для эффективной работы органов ученического самоуправления, и выявления лучших ученических советов муниципальных районов Республики Татарстан для участия в республиканском очном этапе Конкурса.</w:t>
      </w:r>
    </w:p>
    <w:p w:rsidR="003E5278" w:rsidRDefault="003E5278" w:rsidP="003E5278">
      <w:pPr>
        <w:pStyle w:val="a5"/>
        <w:numPr>
          <w:ilvl w:val="0"/>
          <w:numId w:val="10"/>
        </w:numPr>
        <w:shd w:val="clear" w:color="auto" w:fill="auto"/>
        <w:tabs>
          <w:tab w:val="left" w:pos="1315"/>
        </w:tabs>
        <w:spacing w:line="319" w:lineRule="exact"/>
        <w:ind w:left="20" w:right="20" w:firstLine="700"/>
        <w:jc w:val="both"/>
      </w:pPr>
      <w:r>
        <w:t>Проведение зональных очных этапов Конкурса в период</w:t>
      </w:r>
      <w:r>
        <w:rPr>
          <w:rStyle w:val="ae"/>
        </w:rPr>
        <w:t xml:space="preserve"> с 10 но 20 февраля 2017 г.</w:t>
      </w:r>
    </w:p>
    <w:p w:rsidR="003E5278" w:rsidRDefault="003E5278" w:rsidP="003E5278">
      <w:pPr>
        <w:pStyle w:val="a5"/>
        <w:numPr>
          <w:ilvl w:val="0"/>
          <w:numId w:val="10"/>
        </w:numPr>
        <w:shd w:val="clear" w:color="auto" w:fill="auto"/>
        <w:tabs>
          <w:tab w:val="left" w:pos="1260"/>
        </w:tabs>
        <w:spacing w:line="319" w:lineRule="exact"/>
        <w:ind w:left="20" w:firstLine="700"/>
        <w:jc w:val="both"/>
      </w:pPr>
      <w:r>
        <w:t>Проведение республиканского очного этапа Конкурса</w:t>
      </w:r>
      <w:r>
        <w:rPr>
          <w:rStyle w:val="ae"/>
        </w:rPr>
        <w:t xml:space="preserve"> до 03 марта 2017</w:t>
      </w:r>
    </w:p>
    <w:p w:rsidR="003E5278" w:rsidRDefault="003E5278" w:rsidP="003E5278">
      <w:pPr>
        <w:pStyle w:val="34"/>
        <w:keepNext/>
        <w:keepLines/>
        <w:shd w:val="clear" w:color="auto" w:fill="auto"/>
        <w:spacing w:line="319" w:lineRule="exact"/>
        <w:ind w:left="20"/>
        <w:jc w:val="both"/>
      </w:pPr>
      <w:bookmarkStart w:id="8" w:name="bookmark8"/>
      <w:r>
        <w:t>года.</w:t>
      </w:r>
      <w:bookmarkEnd w:id="8"/>
    </w:p>
    <w:p w:rsidR="003E5278" w:rsidRDefault="003E5278" w:rsidP="003E5278">
      <w:pPr>
        <w:pStyle w:val="a5"/>
        <w:numPr>
          <w:ilvl w:val="0"/>
          <w:numId w:val="10"/>
        </w:numPr>
        <w:shd w:val="clear" w:color="auto" w:fill="auto"/>
        <w:tabs>
          <w:tab w:val="left" w:pos="1268"/>
        </w:tabs>
        <w:spacing w:line="319" w:lineRule="exact"/>
        <w:ind w:left="20" w:right="20" w:firstLine="700"/>
        <w:jc w:val="both"/>
      </w:pPr>
      <w:r>
        <w:t>Победители республиканского очного этапа Конкурса направляются для участия в федеральном заочном этапе Всероссийской программы «Ученическое самоуправление».</w:t>
      </w:r>
    </w:p>
    <w:p w:rsidR="003E5278" w:rsidRDefault="003E5278" w:rsidP="003E5278">
      <w:pPr>
        <w:pStyle w:val="a5"/>
        <w:shd w:val="clear" w:color="auto" w:fill="auto"/>
        <w:spacing w:line="319" w:lineRule="exact"/>
        <w:ind w:left="20" w:right="20" w:firstLine="700"/>
        <w:jc w:val="both"/>
      </w:pPr>
      <w:r>
        <w:t>Для участия в федеральном заочном этапе Всероссийской программы «Ученическое самоуправление», победителям республиканского очного этапа Конкурса необходимо подготовить конкурсную документацию, содержащую:</w:t>
      </w:r>
    </w:p>
    <w:p w:rsidR="003E5278" w:rsidRDefault="003E5278" w:rsidP="003E5278">
      <w:pPr>
        <w:pStyle w:val="a5"/>
        <w:shd w:val="clear" w:color="auto" w:fill="auto"/>
        <w:ind w:right="40" w:firstLine="1400"/>
        <w:jc w:val="both"/>
      </w:pPr>
      <w:r>
        <w:t>титульный лист - юридическое название общеобразовательной организации, адрес, телефон, адрес электронной почты общеобразовательной организации, Ф.И.О. автора, общественное поручение/должность;</w:t>
      </w:r>
    </w:p>
    <w:p w:rsidR="003E5278" w:rsidRDefault="003E5278" w:rsidP="003E5278">
      <w:pPr>
        <w:pStyle w:val="a5"/>
        <w:numPr>
          <w:ilvl w:val="0"/>
          <w:numId w:val="6"/>
        </w:numPr>
        <w:shd w:val="clear" w:color="auto" w:fill="auto"/>
        <w:tabs>
          <w:tab w:val="left" w:pos="1124"/>
        </w:tabs>
        <w:ind w:firstLine="700"/>
        <w:jc w:val="both"/>
      </w:pPr>
      <w:r>
        <w:t>содержание;</w:t>
      </w:r>
    </w:p>
    <w:p w:rsidR="003E5278" w:rsidRDefault="003E5278" w:rsidP="003E5278">
      <w:pPr>
        <w:pStyle w:val="a5"/>
        <w:numPr>
          <w:ilvl w:val="0"/>
          <w:numId w:val="6"/>
        </w:numPr>
        <w:shd w:val="clear" w:color="auto" w:fill="auto"/>
        <w:tabs>
          <w:tab w:val="left" w:pos="1130"/>
        </w:tabs>
        <w:spacing w:line="337" w:lineRule="exact"/>
        <w:ind w:firstLine="700"/>
        <w:jc w:val="both"/>
      </w:pPr>
      <w:r>
        <w:t>положение об органе ученического самоуправления (далее - ОУСУ);</w:t>
      </w:r>
    </w:p>
    <w:p w:rsidR="003E5278" w:rsidRDefault="003E5278" w:rsidP="003E5278">
      <w:pPr>
        <w:pStyle w:val="a5"/>
        <w:numPr>
          <w:ilvl w:val="0"/>
          <w:numId w:val="6"/>
        </w:numPr>
        <w:shd w:val="clear" w:color="auto" w:fill="auto"/>
        <w:tabs>
          <w:tab w:val="left" w:pos="1124"/>
        </w:tabs>
        <w:spacing w:line="337" w:lineRule="exact"/>
        <w:ind w:firstLine="700"/>
        <w:jc w:val="both"/>
      </w:pPr>
      <w:r>
        <w:lastRenderedPageBreak/>
        <w:t>список членов ОУСУ;</w:t>
      </w:r>
    </w:p>
    <w:p w:rsidR="003E5278" w:rsidRDefault="003E5278" w:rsidP="003E5278">
      <w:pPr>
        <w:pStyle w:val="a5"/>
        <w:numPr>
          <w:ilvl w:val="0"/>
          <w:numId w:val="6"/>
        </w:numPr>
        <w:shd w:val="clear" w:color="auto" w:fill="auto"/>
        <w:tabs>
          <w:tab w:val="left" w:pos="1130"/>
        </w:tabs>
        <w:spacing w:line="337" w:lineRule="exact"/>
        <w:ind w:firstLine="700"/>
        <w:jc w:val="both"/>
      </w:pPr>
      <w:r>
        <w:t>протокол выборов в ОУСУ;</w:t>
      </w:r>
    </w:p>
    <w:p w:rsidR="003E5278" w:rsidRDefault="003E5278" w:rsidP="003E5278">
      <w:pPr>
        <w:pStyle w:val="a5"/>
        <w:numPr>
          <w:ilvl w:val="0"/>
          <w:numId w:val="6"/>
        </w:numPr>
        <w:shd w:val="clear" w:color="auto" w:fill="auto"/>
        <w:tabs>
          <w:tab w:val="left" w:pos="1124"/>
        </w:tabs>
        <w:spacing w:line="337" w:lineRule="exact"/>
        <w:ind w:firstLine="700"/>
        <w:jc w:val="both"/>
      </w:pPr>
      <w:r>
        <w:t>резюме лидера ОУСУ.</w:t>
      </w:r>
    </w:p>
    <w:p w:rsidR="003E5278" w:rsidRDefault="003E5278" w:rsidP="003E5278">
      <w:pPr>
        <w:pStyle w:val="a5"/>
        <w:numPr>
          <w:ilvl w:val="0"/>
          <w:numId w:val="6"/>
        </w:numPr>
        <w:shd w:val="clear" w:color="auto" w:fill="auto"/>
        <w:tabs>
          <w:tab w:val="left" w:pos="1126"/>
        </w:tabs>
        <w:spacing w:line="331" w:lineRule="exact"/>
        <w:ind w:right="40" w:firstLine="700"/>
        <w:jc w:val="both"/>
      </w:pPr>
      <w:r>
        <w:t>модель ОУСУ, описание модели ОУСУ, календарный план работы на 2016-2017 годы с отметкой об исполнении;</w:t>
      </w:r>
    </w:p>
    <w:p w:rsidR="003E5278" w:rsidRDefault="003E5278" w:rsidP="003E5278">
      <w:pPr>
        <w:pStyle w:val="a5"/>
        <w:numPr>
          <w:ilvl w:val="0"/>
          <w:numId w:val="6"/>
        </w:numPr>
        <w:shd w:val="clear" w:color="auto" w:fill="auto"/>
        <w:tabs>
          <w:tab w:val="left" w:pos="1130"/>
        </w:tabs>
        <w:spacing w:line="331" w:lineRule="exact"/>
        <w:ind w:firstLine="700"/>
        <w:jc w:val="both"/>
      </w:pPr>
      <w:r>
        <w:t>корпоративный кодекс ОУСУ;</w:t>
      </w:r>
    </w:p>
    <w:p w:rsidR="003E5278" w:rsidRDefault="003E5278" w:rsidP="003E5278">
      <w:pPr>
        <w:pStyle w:val="a5"/>
        <w:numPr>
          <w:ilvl w:val="0"/>
          <w:numId w:val="6"/>
        </w:numPr>
        <w:shd w:val="clear" w:color="auto" w:fill="auto"/>
        <w:tabs>
          <w:tab w:val="left" w:pos="1124"/>
        </w:tabs>
        <w:spacing w:after="7" w:line="250" w:lineRule="exact"/>
        <w:ind w:firstLine="700"/>
        <w:jc w:val="both"/>
      </w:pPr>
      <w:r>
        <w:t>ресурсы ОУСУ;</w:t>
      </w:r>
    </w:p>
    <w:p w:rsidR="003E5278" w:rsidRDefault="003E5278" w:rsidP="003E5278">
      <w:pPr>
        <w:pStyle w:val="a5"/>
        <w:numPr>
          <w:ilvl w:val="0"/>
          <w:numId w:val="6"/>
        </w:numPr>
        <w:shd w:val="clear" w:color="auto" w:fill="auto"/>
        <w:tabs>
          <w:tab w:val="left" w:pos="1132"/>
        </w:tabs>
        <w:spacing w:line="319" w:lineRule="exact"/>
        <w:ind w:right="40" w:firstLine="700"/>
        <w:jc w:val="both"/>
      </w:pPr>
      <w:r>
        <w:t>информационное сопровождение деятельности ОУСУ. Копии статей в печатных СМИ, скрин-копии статей в сети Интернет, информационные ресурсы в сети Интернет;</w:t>
      </w:r>
    </w:p>
    <w:p w:rsidR="003E5278" w:rsidRDefault="003E5278" w:rsidP="003E5278">
      <w:pPr>
        <w:pStyle w:val="a5"/>
        <w:numPr>
          <w:ilvl w:val="0"/>
          <w:numId w:val="6"/>
        </w:numPr>
        <w:shd w:val="clear" w:color="auto" w:fill="auto"/>
        <w:tabs>
          <w:tab w:val="left" w:pos="1132"/>
        </w:tabs>
        <w:spacing w:line="319" w:lineRule="exact"/>
        <w:ind w:right="40" w:firstLine="700"/>
        <w:jc w:val="both"/>
      </w:pPr>
      <w:r>
        <w:t>перечень партнеров ОУСУ. Письма поддержки, краткое описание совместных проектов;</w:t>
      </w:r>
    </w:p>
    <w:p w:rsidR="003E5278" w:rsidRDefault="003E5278" w:rsidP="003E5278">
      <w:pPr>
        <w:pStyle w:val="a5"/>
        <w:numPr>
          <w:ilvl w:val="0"/>
          <w:numId w:val="6"/>
        </w:numPr>
        <w:shd w:val="clear" w:color="auto" w:fill="auto"/>
        <w:tabs>
          <w:tab w:val="left" w:pos="1130"/>
        </w:tabs>
        <w:spacing w:line="319" w:lineRule="exact"/>
        <w:ind w:firstLine="700"/>
        <w:jc w:val="both"/>
      </w:pPr>
      <w:r>
        <w:t>план работы с потенциальными членами ОУСУ на 2017-2018 учебный год.</w:t>
      </w:r>
    </w:p>
    <w:p w:rsidR="003E5278" w:rsidRDefault="003E5278" w:rsidP="003E5278">
      <w:pPr>
        <w:pStyle w:val="a5"/>
        <w:shd w:val="clear" w:color="auto" w:fill="auto"/>
        <w:spacing w:line="319" w:lineRule="exact"/>
        <w:ind w:firstLine="700"/>
        <w:jc w:val="both"/>
      </w:pPr>
      <w:r>
        <w:t>Требования к конкурсной документации:</w:t>
      </w:r>
    </w:p>
    <w:p w:rsidR="003E5278" w:rsidRDefault="003E5278" w:rsidP="003E5278">
      <w:pPr>
        <w:pStyle w:val="a5"/>
        <w:shd w:val="clear" w:color="auto" w:fill="auto"/>
        <w:spacing w:line="319" w:lineRule="exact"/>
        <w:ind w:right="40" w:firstLine="0"/>
        <w:jc w:val="both"/>
      </w:pPr>
      <w:r>
        <w:t xml:space="preserve">Конкурсная документация должна быть оформлена в едином файле. Формат страницы - А4, правое поле - 3 см, левое, нижнее и верхнее поля - 2 см, шрифт - </w:t>
      </w:r>
      <w:r>
        <w:rPr>
          <w:lang w:val="en-US" w:eastAsia="en-US"/>
        </w:rPr>
        <w:t>Times</w:t>
      </w:r>
      <w:r w:rsidRPr="00B0033C">
        <w:rPr>
          <w:lang w:eastAsia="en-US"/>
        </w:rPr>
        <w:t xml:space="preserve"> </w:t>
      </w:r>
      <w:r>
        <w:rPr>
          <w:lang w:val="en-US" w:eastAsia="en-US"/>
        </w:rPr>
        <w:t>New</w:t>
      </w:r>
      <w:r w:rsidRPr="00B0033C">
        <w:rPr>
          <w:lang w:eastAsia="en-US"/>
        </w:rPr>
        <w:t xml:space="preserve"> </w:t>
      </w:r>
      <w:r>
        <w:rPr>
          <w:lang w:val="en-US" w:eastAsia="en-US"/>
        </w:rPr>
        <w:t>Roman</w:t>
      </w:r>
      <w:r w:rsidRPr="00B0033C">
        <w:rPr>
          <w:lang w:eastAsia="en-US"/>
        </w:rPr>
        <w:t xml:space="preserve">, </w:t>
      </w:r>
      <w:r>
        <w:t xml:space="preserve">размер - 12-14 кегель, межстрочный интервал - 1,15. Формат </w:t>
      </w:r>
      <w:r w:rsidRPr="00B0033C">
        <w:rPr>
          <w:lang w:eastAsia="en-US"/>
        </w:rPr>
        <w:t>*</w:t>
      </w:r>
      <w:r>
        <w:rPr>
          <w:lang w:val="en-US" w:eastAsia="en-US"/>
        </w:rPr>
        <w:t>doc</w:t>
      </w:r>
      <w:r w:rsidRPr="00B0033C">
        <w:rPr>
          <w:lang w:eastAsia="en-US"/>
        </w:rPr>
        <w:t xml:space="preserve"> </w:t>
      </w:r>
      <w:r>
        <w:t xml:space="preserve">или </w:t>
      </w:r>
      <w:r w:rsidRPr="00B0033C">
        <w:rPr>
          <w:lang w:eastAsia="en-US"/>
        </w:rPr>
        <w:t>*</w:t>
      </w:r>
      <w:r>
        <w:rPr>
          <w:lang w:val="en-US" w:eastAsia="en-US"/>
        </w:rPr>
        <w:t>pdf</w:t>
      </w:r>
      <w:r w:rsidRPr="00B0033C">
        <w:rPr>
          <w:lang w:eastAsia="en-US"/>
        </w:rPr>
        <w:t>.</w:t>
      </w:r>
    </w:p>
    <w:p w:rsidR="003E5278" w:rsidRDefault="003E5278" w:rsidP="003E5278">
      <w:pPr>
        <w:pStyle w:val="a5"/>
        <w:shd w:val="clear" w:color="auto" w:fill="auto"/>
        <w:spacing w:line="319" w:lineRule="exact"/>
        <w:ind w:right="40" w:firstLine="700"/>
        <w:jc w:val="both"/>
      </w:pPr>
      <w:r>
        <w:t xml:space="preserve">Итоги федерального заочного этапа и список финалистов Всероссийской программы «Ученическое самоуправление» публикуются на сайте Общероссийской общественной организации «Российский Союз Молодежи» </w:t>
      </w:r>
      <w:hyperlink r:id="rId12" w:history="1">
        <w:r>
          <w:rPr>
            <w:rStyle w:val="a3"/>
            <w:lang w:val="en-US" w:eastAsia="en-US"/>
          </w:rPr>
          <w:t>www</w:t>
        </w:r>
        <w:r w:rsidRPr="00B0033C">
          <w:rPr>
            <w:rStyle w:val="a3"/>
            <w:lang w:eastAsia="en-US"/>
          </w:rPr>
          <w:t>.</w:t>
        </w:r>
        <w:r>
          <w:rPr>
            <w:rStyle w:val="a3"/>
            <w:lang w:val="en-US" w:eastAsia="en-US"/>
          </w:rPr>
          <w:t>ruy</w:t>
        </w:r>
        <w:r w:rsidRPr="00B0033C">
          <w:rPr>
            <w:rStyle w:val="a3"/>
            <w:lang w:eastAsia="en-US"/>
          </w:rPr>
          <w:t>.</w:t>
        </w:r>
        <w:r>
          <w:rPr>
            <w:rStyle w:val="a3"/>
            <w:lang w:val="en-US" w:eastAsia="en-US"/>
          </w:rPr>
          <w:t>ru</w:t>
        </w:r>
      </w:hyperlink>
      <w:r w:rsidRPr="00B0033C">
        <w:rPr>
          <w:lang w:eastAsia="en-US"/>
        </w:rPr>
        <w:t xml:space="preserve"> </w:t>
      </w:r>
      <w:r>
        <w:t>не позднее 24 марта 2017 года.</w:t>
      </w:r>
    </w:p>
    <w:p w:rsidR="003E5278" w:rsidRDefault="003E5278" w:rsidP="003E5278">
      <w:pPr>
        <w:pStyle w:val="a5"/>
        <w:shd w:val="clear" w:color="auto" w:fill="auto"/>
        <w:spacing w:line="319" w:lineRule="exact"/>
        <w:ind w:right="40" w:firstLine="700"/>
        <w:jc w:val="both"/>
      </w:pPr>
      <w:r>
        <w:t>5.8. Финальное мероприятие Всероссийской программы «Ученическое самоуправление» (апрель 2017 года).</w:t>
      </w:r>
    </w:p>
    <w:p w:rsidR="003E5278" w:rsidRDefault="003E5278" w:rsidP="003E5278">
      <w:pPr>
        <w:pStyle w:val="a5"/>
        <w:shd w:val="clear" w:color="auto" w:fill="auto"/>
        <w:spacing w:after="356" w:line="319" w:lineRule="exact"/>
        <w:ind w:right="40" w:firstLine="420"/>
        <w:jc w:val="both"/>
      </w:pPr>
      <w:r>
        <w:t xml:space="preserve">Во время финального мероприятия происходит подведение итогов Всероссийской программы «Ученическое самоуправление», проводятся конкурсный отбор лучших ученических советов общеобразовательных организаций России и награждение победителей. Место и точные сроки проведения, а также конкурсные задания финального мероприятия определяются дополнительно и будут размещены на сайте Общероссийской общественной организации «Российский Союз Молодежи» </w:t>
      </w:r>
      <w:hyperlink r:id="rId13" w:history="1">
        <w:r>
          <w:rPr>
            <w:rStyle w:val="a3"/>
            <w:lang w:val="en-US" w:eastAsia="en-US"/>
          </w:rPr>
          <w:t>www</w:t>
        </w:r>
        <w:r w:rsidRPr="00B0033C">
          <w:rPr>
            <w:rStyle w:val="a3"/>
            <w:lang w:eastAsia="en-US"/>
          </w:rPr>
          <w:t>.</w:t>
        </w:r>
        <w:r>
          <w:rPr>
            <w:rStyle w:val="a3"/>
            <w:lang w:val="en-US" w:eastAsia="en-US"/>
          </w:rPr>
          <w:t>ruy</w:t>
        </w:r>
        <w:r w:rsidRPr="00B0033C">
          <w:rPr>
            <w:rStyle w:val="a3"/>
            <w:lang w:eastAsia="en-US"/>
          </w:rPr>
          <w:t>.</w:t>
        </w:r>
        <w:r>
          <w:rPr>
            <w:rStyle w:val="a3"/>
            <w:lang w:val="en-US" w:eastAsia="en-US"/>
          </w:rPr>
          <w:t>ru</w:t>
        </w:r>
      </w:hyperlink>
      <w:r w:rsidRPr="00B0033C">
        <w:rPr>
          <w:lang w:eastAsia="en-US"/>
        </w:rPr>
        <w:t xml:space="preserve"> </w:t>
      </w:r>
      <w:r>
        <w:t>в срок до 24 марта 2017 года.</w:t>
      </w:r>
    </w:p>
    <w:p w:rsidR="003E5278" w:rsidRDefault="003E5278" w:rsidP="003E5278">
      <w:pPr>
        <w:pStyle w:val="24"/>
        <w:shd w:val="clear" w:color="auto" w:fill="auto"/>
        <w:spacing w:after="56" w:line="250" w:lineRule="exact"/>
        <w:ind w:left="3580"/>
      </w:pPr>
      <w:r>
        <w:t>6. Ожидаемые результаты</w:t>
      </w:r>
    </w:p>
    <w:p w:rsidR="003E5278" w:rsidRDefault="003E5278" w:rsidP="003E5278">
      <w:pPr>
        <w:pStyle w:val="a5"/>
        <w:shd w:val="clear" w:color="auto" w:fill="auto"/>
        <w:spacing w:after="7" w:line="250" w:lineRule="exact"/>
        <w:ind w:firstLine="700"/>
        <w:jc w:val="both"/>
      </w:pPr>
      <w:r>
        <w:t>Количественные:</w:t>
      </w:r>
    </w:p>
    <w:p w:rsidR="003E5278" w:rsidRDefault="003E5278" w:rsidP="003E5278">
      <w:pPr>
        <w:pStyle w:val="a5"/>
        <w:numPr>
          <w:ilvl w:val="0"/>
          <w:numId w:val="6"/>
        </w:numPr>
        <w:shd w:val="clear" w:color="auto" w:fill="auto"/>
        <w:tabs>
          <w:tab w:val="left" w:pos="1132"/>
        </w:tabs>
        <w:spacing w:line="319" w:lineRule="exact"/>
        <w:ind w:right="40" w:firstLine="700"/>
        <w:jc w:val="both"/>
      </w:pPr>
      <w:r>
        <w:t>в мероприятиях Конкурса приняли участие не менее 900 общеобразовательных организаций, не менее чем из 40 муниципальных районов Республики Татарстан;</w:t>
      </w:r>
    </w:p>
    <w:p w:rsidR="003E5278" w:rsidRDefault="003E5278" w:rsidP="003E5278">
      <w:pPr>
        <w:pStyle w:val="a5"/>
        <w:numPr>
          <w:ilvl w:val="0"/>
          <w:numId w:val="6"/>
        </w:numPr>
        <w:shd w:val="clear" w:color="auto" w:fill="auto"/>
        <w:tabs>
          <w:tab w:val="left" w:pos="1158"/>
        </w:tabs>
        <w:spacing w:line="319" w:lineRule="exact"/>
        <w:ind w:left="20" w:right="20" w:firstLine="700"/>
        <w:jc w:val="both"/>
      </w:pPr>
      <w:r>
        <w:t>издание методических материалов по созданию и развитию органов ученического самоуправления в общеобразовательных организациях, тираж не менее 1000 шт;</w:t>
      </w:r>
    </w:p>
    <w:p w:rsidR="003E5278" w:rsidRDefault="003E5278" w:rsidP="003E5278">
      <w:pPr>
        <w:pStyle w:val="a5"/>
        <w:shd w:val="clear" w:color="auto" w:fill="auto"/>
        <w:spacing w:line="319" w:lineRule="exact"/>
        <w:ind w:left="20" w:firstLine="700"/>
        <w:jc w:val="both"/>
      </w:pPr>
      <w:r>
        <w:t>Качественные:</w:t>
      </w:r>
    </w:p>
    <w:p w:rsidR="003E5278" w:rsidRDefault="003E5278" w:rsidP="003E5278">
      <w:pPr>
        <w:pStyle w:val="a5"/>
        <w:numPr>
          <w:ilvl w:val="0"/>
          <w:numId w:val="6"/>
        </w:numPr>
        <w:shd w:val="clear" w:color="auto" w:fill="auto"/>
        <w:tabs>
          <w:tab w:val="left" w:pos="1152"/>
        </w:tabs>
        <w:spacing w:line="319" w:lineRule="exact"/>
        <w:ind w:left="20" w:right="20" w:firstLine="700"/>
        <w:jc w:val="both"/>
      </w:pPr>
      <w:r>
        <w:t>выявление и распространение лучших методик по работе с органами ученического самоуправления в общеобразовательных организациях Республики Татарстан;</w:t>
      </w:r>
    </w:p>
    <w:p w:rsidR="003E5278" w:rsidRDefault="003E5278" w:rsidP="003E5278">
      <w:pPr>
        <w:pStyle w:val="a5"/>
        <w:numPr>
          <w:ilvl w:val="0"/>
          <w:numId w:val="6"/>
        </w:numPr>
        <w:shd w:val="clear" w:color="auto" w:fill="auto"/>
        <w:tabs>
          <w:tab w:val="left" w:pos="1152"/>
        </w:tabs>
        <w:spacing w:line="319" w:lineRule="exact"/>
        <w:ind w:left="20" w:right="20" w:firstLine="700"/>
        <w:jc w:val="both"/>
      </w:pPr>
      <w:r>
        <w:t>повышение уровня компетентности администрации и педагогического состава общеобразовательных организаций в работе с органами ученического самоуправления;</w:t>
      </w:r>
    </w:p>
    <w:p w:rsidR="003E5278" w:rsidRDefault="003E5278" w:rsidP="003E5278">
      <w:pPr>
        <w:pStyle w:val="a5"/>
        <w:numPr>
          <w:ilvl w:val="0"/>
          <w:numId w:val="6"/>
        </w:numPr>
        <w:shd w:val="clear" w:color="auto" w:fill="auto"/>
        <w:tabs>
          <w:tab w:val="left" w:pos="1158"/>
        </w:tabs>
        <w:ind w:left="20" w:right="20" w:firstLine="700"/>
        <w:jc w:val="both"/>
      </w:pPr>
      <w:r>
        <w:t>формирование позитивного общественного мнения о лидерах органов ученического самоуправления в педагогическом сообществе и среди молодежи;</w:t>
      </w:r>
    </w:p>
    <w:p w:rsidR="003E5278" w:rsidRDefault="003E5278" w:rsidP="003E5278">
      <w:pPr>
        <w:pStyle w:val="a5"/>
        <w:numPr>
          <w:ilvl w:val="0"/>
          <w:numId w:val="6"/>
        </w:numPr>
        <w:shd w:val="clear" w:color="auto" w:fill="auto"/>
        <w:tabs>
          <w:tab w:val="left" w:pos="1158"/>
        </w:tabs>
        <w:ind w:left="20" w:right="20" w:firstLine="700"/>
        <w:jc w:val="both"/>
      </w:pPr>
      <w:r>
        <w:t>привлечение внимания государства и общества к вопросам развития ученического самоуправления;</w:t>
      </w:r>
    </w:p>
    <w:p w:rsidR="003E5278" w:rsidRDefault="003E5278" w:rsidP="003E5278">
      <w:pPr>
        <w:pStyle w:val="a5"/>
        <w:numPr>
          <w:ilvl w:val="0"/>
          <w:numId w:val="6"/>
        </w:numPr>
        <w:shd w:val="clear" w:color="auto" w:fill="auto"/>
        <w:tabs>
          <w:tab w:val="left" w:pos="1158"/>
        </w:tabs>
        <w:ind w:left="20" w:right="20" w:firstLine="700"/>
        <w:jc w:val="both"/>
      </w:pPr>
      <w:r>
        <w:lastRenderedPageBreak/>
        <w:t>подготовка кадров для работы с активом учащейся молодежи по развитию ученического самоуправления;</w:t>
      </w:r>
    </w:p>
    <w:p w:rsidR="003E5278" w:rsidRDefault="003E5278" w:rsidP="003E5278">
      <w:pPr>
        <w:pStyle w:val="a5"/>
        <w:numPr>
          <w:ilvl w:val="0"/>
          <w:numId w:val="6"/>
        </w:numPr>
        <w:shd w:val="clear" w:color="auto" w:fill="auto"/>
        <w:tabs>
          <w:tab w:val="left" w:pos="1152"/>
        </w:tabs>
        <w:ind w:left="20" w:right="20" w:firstLine="700"/>
        <w:jc w:val="both"/>
      </w:pPr>
      <w:r>
        <w:t>популяризация деятельности Российского Союза Молодежи в среде учащейся молодежи, органах власти Республики Татарстан;</w:t>
      </w:r>
    </w:p>
    <w:p w:rsidR="003E5278" w:rsidRDefault="003E5278" w:rsidP="003E5278">
      <w:pPr>
        <w:pStyle w:val="a5"/>
        <w:numPr>
          <w:ilvl w:val="0"/>
          <w:numId w:val="6"/>
        </w:numPr>
        <w:shd w:val="clear" w:color="auto" w:fill="auto"/>
        <w:tabs>
          <w:tab w:val="left" w:pos="1150"/>
        </w:tabs>
        <w:spacing w:after="301" w:line="250" w:lineRule="exact"/>
        <w:ind w:left="20" w:firstLine="700"/>
        <w:jc w:val="both"/>
      </w:pPr>
      <w:r>
        <w:t>популяризация ученического самоуправления в Республике Татарстан.</w:t>
      </w:r>
    </w:p>
    <w:p w:rsidR="003E5278" w:rsidRDefault="003E5278" w:rsidP="003E5278">
      <w:pPr>
        <w:pStyle w:val="34"/>
        <w:keepNext/>
        <w:keepLines/>
        <w:shd w:val="clear" w:color="auto" w:fill="auto"/>
        <w:spacing w:line="319" w:lineRule="exact"/>
        <w:ind w:left="3100"/>
        <w:jc w:val="left"/>
      </w:pPr>
      <w:bookmarkStart w:id="9" w:name="bookmark9"/>
      <w:r>
        <w:t>7. Ресурсное обеспечение Конкурса</w:t>
      </w:r>
      <w:bookmarkEnd w:id="9"/>
    </w:p>
    <w:p w:rsidR="003E5278" w:rsidRDefault="003E5278" w:rsidP="003E5278">
      <w:pPr>
        <w:pStyle w:val="a5"/>
        <w:shd w:val="clear" w:color="auto" w:fill="auto"/>
        <w:spacing w:after="300" w:line="319" w:lineRule="exact"/>
        <w:ind w:left="20" w:right="20" w:firstLine="700"/>
        <w:jc w:val="both"/>
      </w:pPr>
      <w:r>
        <w:t>Финансирование Конкурса осуществляется за счет бюджетных и внебюджетных средств, привлеченных на реализацию Конкурса в соответствии с законодательством Республики Татарстан и Российской Федерации.</w:t>
      </w:r>
    </w:p>
    <w:p w:rsidR="003E5278" w:rsidRDefault="003E5278" w:rsidP="003E5278">
      <w:pPr>
        <w:pStyle w:val="34"/>
        <w:keepNext/>
        <w:keepLines/>
        <w:shd w:val="clear" w:color="auto" w:fill="auto"/>
        <w:spacing w:line="319" w:lineRule="exact"/>
        <w:ind w:left="3100"/>
        <w:jc w:val="left"/>
      </w:pPr>
      <w:bookmarkStart w:id="10" w:name="bookmark10"/>
      <w:r>
        <w:t>8. Методический фонд Конкурса</w:t>
      </w:r>
      <w:bookmarkEnd w:id="10"/>
    </w:p>
    <w:p w:rsidR="003E5278" w:rsidRDefault="003E5278" w:rsidP="003E5278">
      <w:pPr>
        <w:pStyle w:val="a5"/>
        <w:shd w:val="clear" w:color="auto" w:fill="auto"/>
        <w:spacing w:line="319" w:lineRule="exact"/>
        <w:ind w:left="20" w:right="20" w:firstLine="700"/>
        <w:jc w:val="both"/>
      </w:pPr>
      <w:r>
        <w:t>Методический фонд Конкурса основан на базе методического фонда Всероссийской программы «Ученическое самоуправление», сформированного с целью осуществления методической поддержки участников. В методических пособиях раскрываются основные понятия, признаки ученического самоуправления, нормативно-правовые основы и этапы его создания, а также технологии необходимые для эффективной работы ученических советов.</w:t>
      </w:r>
    </w:p>
    <w:p w:rsidR="003E5278" w:rsidRDefault="003E5278" w:rsidP="003E5278">
      <w:pPr>
        <w:pStyle w:val="a5"/>
        <w:numPr>
          <w:ilvl w:val="0"/>
          <w:numId w:val="12"/>
        </w:numPr>
        <w:shd w:val="clear" w:color="auto" w:fill="auto"/>
        <w:tabs>
          <w:tab w:val="left" w:pos="1239"/>
        </w:tabs>
        <w:spacing w:line="319" w:lineRule="exact"/>
        <w:ind w:left="20" w:right="20" w:firstLine="700"/>
        <w:jc w:val="both"/>
      </w:pPr>
      <w:r>
        <w:t>Ученическое самоуправление: Организационно-правовые основы, система деятельности, учебно-методическое пособие, А.С. Прутченков, И.С. Фатов.</w:t>
      </w:r>
    </w:p>
    <w:p w:rsidR="003E5278" w:rsidRDefault="003E5278" w:rsidP="003E5278">
      <w:pPr>
        <w:pStyle w:val="a5"/>
        <w:numPr>
          <w:ilvl w:val="0"/>
          <w:numId w:val="12"/>
        </w:numPr>
        <w:shd w:val="clear" w:color="auto" w:fill="auto"/>
        <w:tabs>
          <w:tab w:val="left" w:pos="1373"/>
        </w:tabs>
        <w:spacing w:line="319" w:lineRule="exact"/>
        <w:ind w:left="20" w:right="20" w:firstLine="700"/>
        <w:jc w:val="both"/>
      </w:pPr>
      <w:r>
        <w:t>Методическое пособие «7 ключей успеха». Разработка Калужской организации Общероссийской общественной организации «Российский Союз Молодёжи».</w:t>
      </w:r>
    </w:p>
    <w:p w:rsidR="003E5278" w:rsidRDefault="003E5278" w:rsidP="003E5278">
      <w:pPr>
        <w:pStyle w:val="a5"/>
        <w:numPr>
          <w:ilvl w:val="0"/>
          <w:numId w:val="12"/>
        </w:numPr>
        <w:shd w:val="clear" w:color="auto" w:fill="auto"/>
        <w:tabs>
          <w:tab w:val="left" w:pos="1344"/>
        </w:tabs>
        <w:spacing w:after="300" w:line="319" w:lineRule="exact"/>
        <w:ind w:left="20" w:right="20" w:firstLine="700"/>
        <w:jc w:val="both"/>
      </w:pPr>
      <w:r>
        <w:t>Типовое положение о проведение выборов в органы ученического самоуправления.</w:t>
      </w:r>
    </w:p>
    <w:p w:rsidR="003E5278" w:rsidRDefault="003E5278" w:rsidP="003E5278">
      <w:pPr>
        <w:pStyle w:val="34"/>
        <w:keepNext/>
        <w:keepLines/>
        <w:shd w:val="clear" w:color="auto" w:fill="auto"/>
        <w:spacing w:line="319" w:lineRule="exact"/>
        <w:ind w:left="3460"/>
        <w:jc w:val="left"/>
      </w:pPr>
      <w:bookmarkStart w:id="11" w:name="bookmark11"/>
      <w:r>
        <w:t>Контактная информация:</w:t>
      </w:r>
      <w:bookmarkEnd w:id="11"/>
    </w:p>
    <w:p w:rsidR="003E5278" w:rsidRDefault="003E5278" w:rsidP="003E5278">
      <w:pPr>
        <w:pStyle w:val="a5"/>
        <w:shd w:val="clear" w:color="auto" w:fill="auto"/>
        <w:spacing w:line="319" w:lineRule="exact"/>
        <w:ind w:left="20" w:right="20" w:firstLine="0"/>
        <w:jc w:val="both"/>
      </w:pPr>
      <w:r>
        <w:t>Адрес: 420021, Республика Татарстан, г. Казань, ул. Г. Тукая 58, оф. 303 Региональная общественная организация Общероссийской общественной</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a5"/>
        <w:shd w:val="clear" w:color="auto" w:fill="auto"/>
        <w:spacing w:line="319" w:lineRule="exact"/>
        <w:ind w:right="400" w:firstLine="0"/>
      </w:pPr>
      <w:r>
        <w:lastRenderedPageBreak/>
        <w:t>организации «Российский Союз Молодежи» «Союз Молодежи Республики Татарстан»;</w:t>
      </w:r>
    </w:p>
    <w:p w:rsidR="003E5278" w:rsidRDefault="003E5278" w:rsidP="003E5278">
      <w:pPr>
        <w:pStyle w:val="a5"/>
        <w:shd w:val="clear" w:color="auto" w:fill="auto"/>
        <w:spacing w:line="319" w:lineRule="exact"/>
        <w:ind w:right="7040" w:firstLine="0"/>
      </w:pPr>
      <w:r>
        <w:rPr>
          <w:lang w:val="en-US" w:eastAsia="en-US"/>
        </w:rPr>
        <w:t>E</w:t>
      </w:r>
      <w:r w:rsidRPr="00B0033C">
        <w:rPr>
          <w:lang w:eastAsia="en-US"/>
        </w:rPr>
        <w:t>-</w:t>
      </w:r>
      <w:r>
        <w:rPr>
          <w:lang w:val="en-US" w:eastAsia="en-US"/>
        </w:rPr>
        <w:t>mail</w:t>
      </w:r>
      <w:r w:rsidRPr="00B0033C">
        <w:rPr>
          <w:lang w:eastAsia="en-US"/>
        </w:rPr>
        <w:t xml:space="preserve">: </w:t>
      </w:r>
      <w:hyperlink r:id="rId14" w:history="1">
        <w:r>
          <w:rPr>
            <w:rStyle w:val="a3"/>
            <w:lang w:val="en-US" w:eastAsia="en-US"/>
          </w:rPr>
          <w:t>rsm</w:t>
        </w:r>
        <w:r w:rsidRPr="00B0033C">
          <w:rPr>
            <w:rStyle w:val="a3"/>
            <w:lang w:eastAsia="en-US"/>
          </w:rPr>
          <w:t>_</w:t>
        </w:r>
        <w:r>
          <w:rPr>
            <w:rStyle w:val="a3"/>
            <w:lang w:val="en-US" w:eastAsia="en-US"/>
          </w:rPr>
          <w:t>tatarstan</w:t>
        </w:r>
        <w:r w:rsidRPr="00B0033C">
          <w:rPr>
            <w:rStyle w:val="a3"/>
            <w:lang w:eastAsia="en-US"/>
          </w:rPr>
          <w:t>@</w:t>
        </w:r>
        <w:r>
          <w:rPr>
            <w:rStyle w:val="a3"/>
            <w:lang w:val="en-US" w:eastAsia="en-US"/>
          </w:rPr>
          <w:t>mail</w:t>
        </w:r>
        <w:r w:rsidRPr="00B0033C">
          <w:rPr>
            <w:rStyle w:val="a3"/>
            <w:lang w:eastAsia="en-US"/>
          </w:rPr>
          <w:t>.</w:t>
        </w:r>
        <w:r>
          <w:rPr>
            <w:rStyle w:val="a3"/>
            <w:lang w:val="en-US" w:eastAsia="en-US"/>
          </w:rPr>
          <w:t>ru</w:t>
        </w:r>
      </w:hyperlink>
      <w:r w:rsidRPr="00B0033C">
        <w:rPr>
          <w:lang w:eastAsia="en-US"/>
        </w:rPr>
        <w:t xml:space="preserve">; </w:t>
      </w:r>
      <w:r>
        <w:t>Группы «ВКонтакте»:</w:t>
      </w:r>
    </w:p>
    <w:p w:rsidR="003E5278" w:rsidRDefault="003B5EAB" w:rsidP="003E5278">
      <w:pPr>
        <w:pStyle w:val="a5"/>
        <w:shd w:val="clear" w:color="auto" w:fill="auto"/>
        <w:spacing w:after="13444" w:line="319" w:lineRule="exact"/>
        <w:ind w:right="960" w:firstLine="0"/>
      </w:pPr>
      <w:hyperlink r:id="rId15" w:history="1">
        <w:r w:rsidR="003E5278">
          <w:rPr>
            <w:rStyle w:val="a3"/>
            <w:lang w:val="en-US" w:eastAsia="en-US"/>
          </w:rPr>
          <w:t>https</w:t>
        </w:r>
        <w:r w:rsidR="003E5278" w:rsidRPr="00B0033C">
          <w:rPr>
            <w:rStyle w:val="a3"/>
            <w:lang w:eastAsia="en-US"/>
          </w:rPr>
          <w:t>://</w:t>
        </w:r>
        <w:r w:rsidR="003E5278">
          <w:rPr>
            <w:rStyle w:val="a3"/>
            <w:lang w:val="en-US" w:eastAsia="en-US"/>
          </w:rPr>
          <w:t>vk</w:t>
        </w:r>
        <w:r w:rsidR="003E5278" w:rsidRPr="00B0033C">
          <w:rPr>
            <w:rStyle w:val="a3"/>
            <w:lang w:eastAsia="en-US"/>
          </w:rPr>
          <w:t>.</w:t>
        </w:r>
        <w:r w:rsidR="003E5278">
          <w:rPr>
            <w:rStyle w:val="a3"/>
            <w:lang w:val="en-US" w:eastAsia="en-US"/>
          </w:rPr>
          <w:t>com</w:t>
        </w:r>
        <w:r w:rsidR="003E5278" w:rsidRPr="00B0033C">
          <w:rPr>
            <w:rStyle w:val="a3"/>
            <w:lang w:eastAsia="en-US"/>
          </w:rPr>
          <w:t>/</w:t>
        </w:r>
        <w:r w:rsidR="003E5278">
          <w:rPr>
            <w:rStyle w:val="a3"/>
            <w:lang w:val="en-US" w:eastAsia="en-US"/>
          </w:rPr>
          <w:t>rsm</w:t>
        </w:r>
        <w:r w:rsidR="003E5278" w:rsidRPr="00B0033C">
          <w:rPr>
            <w:rStyle w:val="a3"/>
            <w:lang w:eastAsia="en-US"/>
          </w:rPr>
          <w:t>_</w:t>
        </w:r>
        <w:r w:rsidR="003E5278">
          <w:rPr>
            <w:rStyle w:val="a3"/>
            <w:lang w:val="en-US" w:eastAsia="en-US"/>
          </w:rPr>
          <w:t>sok</w:t>
        </w:r>
      </w:hyperlink>
      <w:r w:rsidR="003E5278" w:rsidRPr="00B0033C">
        <w:rPr>
          <w:lang w:eastAsia="en-US"/>
        </w:rPr>
        <w:t xml:space="preserve"> </w:t>
      </w:r>
      <w:r w:rsidR="003E5278">
        <w:t xml:space="preserve">- республиканский конкурс «СОК: Стань Одной Командой!» </w:t>
      </w:r>
      <w:r w:rsidR="003E5278">
        <w:rPr>
          <w:u w:val="single"/>
          <w:lang w:val="en-US" w:eastAsia="en-US"/>
        </w:rPr>
        <w:t>vk</w:t>
      </w:r>
      <w:r w:rsidR="003E5278" w:rsidRPr="00B0033C">
        <w:rPr>
          <w:u w:val="single"/>
          <w:lang w:eastAsia="en-US"/>
        </w:rPr>
        <w:t>.</w:t>
      </w:r>
      <w:r w:rsidR="003E5278">
        <w:rPr>
          <w:u w:val="single"/>
          <w:lang w:val="en-US" w:eastAsia="en-US"/>
        </w:rPr>
        <w:t>com</w:t>
      </w:r>
      <w:r w:rsidR="003E5278" w:rsidRPr="00B0033C">
        <w:rPr>
          <w:u w:val="single"/>
          <w:lang w:eastAsia="en-US"/>
        </w:rPr>
        <w:t>/</w:t>
      </w:r>
      <w:r w:rsidR="003E5278">
        <w:rPr>
          <w:u w:val="single"/>
          <w:lang w:val="en-US" w:eastAsia="en-US"/>
        </w:rPr>
        <w:t>lider</w:t>
      </w:r>
      <w:r w:rsidR="003E5278" w:rsidRPr="00B0033C">
        <w:rPr>
          <w:u w:val="single"/>
          <w:lang w:eastAsia="en-US"/>
        </w:rPr>
        <w:t xml:space="preserve"> </w:t>
      </w:r>
      <w:r w:rsidR="003E5278">
        <w:rPr>
          <w:u w:val="single"/>
          <w:lang w:val="en-US" w:eastAsia="en-US"/>
        </w:rPr>
        <w:t>usu</w:t>
      </w:r>
      <w:r w:rsidR="003E5278" w:rsidRPr="00B0033C">
        <w:rPr>
          <w:u w:val="single"/>
          <w:lang w:eastAsia="en-US"/>
        </w:rPr>
        <w:t xml:space="preserve"> </w:t>
      </w:r>
      <w:r w:rsidR="003E5278">
        <w:rPr>
          <w:u w:val="single"/>
          <w:lang w:val="en-US" w:eastAsia="en-US"/>
        </w:rPr>
        <w:t>rsm</w:t>
      </w:r>
      <w:r w:rsidR="003E5278" w:rsidRPr="00B0033C">
        <w:rPr>
          <w:lang w:eastAsia="en-US"/>
        </w:rPr>
        <w:t xml:space="preserve"> </w:t>
      </w:r>
      <w:r w:rsidR="003E5278">
        <w:t>- всероссийская программа «Ученическое самоуправление»</w:t>
      </w:r>
    </w:p>
    <w:p w:rsidR="003E5278" w:rsidRDefault="003E5278" w:rsidP="003E5278">
      <w:pPr>
        <w:pStyle w:val="70"/>
        <w:shd w:val="clear" w:color="auto" w:fill="auto"/>
        <w:spacing w:line="90" w:lineRule="exact"/>
        <w:ind w:left="9860"/>
      </w:pPr>
      <w:r>
        <w:t>ЭЛЕКТРОННЫЙ</w:t>
      </w:r>
    </w:p>
    <w:p w:rsidR="003E5278" w:rsidRDefault="003E5278" w:rsidP="003E5278">
      <w:pPr>
        <w:pStyle w:val="42"/>
        <w:shd w:val="clear" w:color="auto" w:fill="auto"/>
        <w:spacing w:line="250" w:lineRule="exact"/>
        <w:ind w:left="9580"/>
      </w:pPr>
      <w:r>
        <w:lastRenderedPageBreak/>
        <w:t>ШгШпш</w:t>
      </w:r>
    </w:p>
    <w:p w:rsidR="003E5278" w:rsidRDefault="003E5278" w:rsidP="003E5278">
      <w:pPr>
        <w:pStyle w:val="32"/>
        <w:shd w:val="clear" w:color="auto" w:fill="auto"/>
        <w:spacing w:after="323" w:line="279" w:lineRule="exact"/>
        <w:ind w:left="5380" w:right="380"/>
        <w:jc w:val="right"/>
      </w:pPr>
      <w:r>
        <w:t>Приложение № 1 к Положению о республиканском конкурсе «СОК: Стань Одной Командой!»</w:t>
      </w:r>
    </w:p>
    <w:p w:rsidR="003E5278" w:rsidRDefault="003E5278" w:rsidP="003E5278">
      <w:pPr>
        <w:pStyle w:val="34"/>
        <w:keepNext/>
        <w:keepLines/>
        <w:shd w:val="clear" w:color="auto" w:fill="auto"/>
        <w:spacing w:line="250" w:lineRule="exact"/>
        <w:ind w:left="20"/>
      </w:pPr>
      <w:bookmarkStart w:id="12" w:name="bookmark12"/>
      <w:r>
        <w:t>Положение</w:t>
      </w:r>
      <w:bookmarkEnd w:id="12"/>
    </w:p>
    <w:p w:rsidR="003E5278" w:rsidRDefault="003E5278" w:rsidP="003E5278">
      <w:pPr>
        <w:pStyle w:val="34"/>
        <w:keepNext/>
        <w:keepLines/>
        <w:shd w:val="clear" w:color="auto" w:fill="auto"/>
        <w:spacing w:after="300" w:line="319" w:lineRule="exact"/>
        <w:ind w:left="20"/>
      </w:pPr>
      <w:bookmarkStart w:id="13" w:name="bookmark13"/>
      <w:r>
        <w:t>о проведении онлайн-конкурса ученических советов «Я - за ученическое самоуправление в Республике Татарстан»</w:t>
      </w:r>
      <w:bookmarkEnd w:id="13"/>
    </w:p>
    <w:p w:rsidR="003E5278" w:rsidRDefault="003E5278" w:rsidP="003E5278">
      <w:pPr>
        <w:pStyle w:val="a5"/>
        <w:shd w:val="clear" w:color="auto" w:fill="auto"/>
        <w:spacing w:line="319" w:lineRule="exact"/>
        <w:ind w:left="20" w:right="20" w:firstLine="700"/>
        <w:jc w:val="both"/>
      </w:pPr>
      <w:r>
        <w:t>Онлайн - конкурс ученических советов «Я - за ученическое самоуправление в Республике Татарстан» (далее - онлайн-конкурс) состоит из 7 блоков заданий, основанных на своеобразных семи ключах достижения успеха и эффективной работы ученического самоуправления в школе: «Команда», «Деятельность», «Корпоративная культура», «Связи с общественностью», «Привлечение ресурсов», «Взаимодействие с другими организациями», «Работа с потенциальными членами ученического совета» (см. методическое пособие «7 ключей успеха»).</w:t>
      </w:r>
    </w:p>
    <w:p w:rsidR="003E5278" w:rsidRDefault="003E5278" w:rsidP="003E5278">
      <w:pPr>
        <w:pStyle w:val="a5"/>
        <w:shd w:val="clear" w:color="auto" w:fill="auto"/>
        <w:spacing w:line="319" w:lineRule="exact"/>
        <w:ind w:left="20" w:right="20" w:firstLine="700"/>
        <w:jc w:val="both"/>
      </w:pPr>
      <w:r>
        <w:rPr>
          <w:rStyle w:val="210"/>
        </w:rPr>
        <w:t>Цель Конкурса</w:t>
      </w:r>
      <w:r>
        <w:t xml:space="preserve"> - обучение участников технологиям, необходимым для эффективной работы органов ученического самоуправления, и выявление лучших ученических советов муниципальных районов Республики Татарстан для участия в республиканском очном этапе Конкурса.</w:t>
      </w:r>
    </w:p>
    <w:p w:rsidR="003E5278" w:rsidRDefault="003E5278" w:rsidP="003E5278">
      <w:pPr>
        <w:pStyle w:val="a5"/>
        <w:shd w:val="clear" w:color="auto" w:fill="auto"/>
        <w:spacing w:line="319" w:lineRule="exact"/>
        <w:ind w:left="20" w:right="20" w:firstLine="700"/>
        <w:jc w:val="both"/>
      </w:pPr>
      <w:r>
        <w:rPr>
          <w:rStyle w:val="210"/>
        </w:rPr>
        <w:t>Участники Конкурса:</w:t>
      </w:r>
      <w:r>
        <w:t xml:space="preserve"> обучающиеся общеобразовательных организаций Республики Татарстан, развивающих ученическое самоуправление.</w:t>
      </w:r>
    </w:p>
    <w:p w:rsidR="003E5278" w:rsidRDefault="003E5278" w:rsidP="003E5278">
      <w:pPr>
        <w:pStyle w:val="34"/>
        <w:keepNext/>
        <w:keepLines/>
        <w:shd w:val="clear" w:color="auto" w:fill="auto"/>
        <w:spacing w:line="319" w:lineRule="exact"/>
        <w:ind w:left="20" w:firstLine="700"/>
        <w:jc w:val="both"/>
      </w:pPr>
      <w:bookmarkStart w:id="14" w:name="bookmark14"/>
      <w:r>
        <w:t>Конкурсные задания:</w:t>
      </w:r>
      <w:bookmarkEnd w:id="14"/>
    </w:p>
    <w:p w:rsidR="003E5278" w:rsidRDefault="003E5278" w:rsidP="003E5278">
      <w:pPr>
        <w:pStyle w:val="a5"/>
        <w:shd w:val="clear" w:color="auto" w:fill="auto"/>
        <w:spacing w:after="300" w:line="319" w:lineRule="exact"/>
        <w:ind w:left="20" w:right="20" w:firstLine="700"/>
        <w:jc w:val="both"/>
      </w:pPr>
      <w:r>
        <w:t>Конкурсная программа состоит из семи блоков, в каждом из которых команды, заявившиеся на участие, выполняют определенные задания. Требования к выполнению конкурсных заданий и предоставлению отчетов публикуются в группе Конкурса. За выполнение заданий каждого блока начисляются баллы. Ученические советы, набравшие наибольшее количество баллов направляются для участия в республиканском очном этапе Конкурса.</w:t>
      </w:r>
    </w:p>
    <w:p w:rsidR="003E5278" w:rsidRDefault="003E5278" w:rsidP="003E5278">
      <w:pPr>
        <w:pStyle w:val="34"/>
        <w:keepNext/>
        <w:keepLines/>
        <w:shd w:val="clear" w:color="auto" w:fill="auto"/>
        <w:spacing w:line="319" w:lineRule="exact"/>
        <w:ind w:left="20"/>
      </w:pPr>
      <w:bookmarkStart w:id="15" w:name="bookmark15"/>
      <w:r>
        <w:t>1. Блок «Команда»</w:t>
      </w:r>
      <w:bookmarkEnd w:id="15"/>
    </w:p>
    <w:p w:rsidR="003E5278" w:rsidRDefault="003E5278" w:rsidP="003E5278">
      <w:pPr>
        <w:pStyle w:val="a5"/>
        <w:shd w:val="clear" w:color="auto" w:fill="auto"/>
        <w:spacing w:line="319" w:lineRule="exact"/>
        <w:ind w:left="20" w:right="20" w:firstLine="700"/>
        <w:jc w:val="both"/>
      </w:pPr>
      <w:r>
        <w:t>Для решения всех проблем развития ученического самоуправления каждый лидер должен сформировать компетентную и работоспособную команду, каждый член которой несёт персональную ответственность за определённую часть общей работы.</w:t>
      </w:r>
    </w:p>
    <w:p w:rsidR="003E5278" w:rsidRDefault="003E5278" w:rsidP="003E5278">
      <w:pPr>
        <w:pStyle w:val="a5"/>
        <w:shd w:val="clear" w:color="auto" w:fill="auto"/>
        <w:spacing w:line="319" w:lineRule="exact"/>
        <w:ind w:left="20"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1019"/>
        </w:tabs>
        <w:spacing w:line="319" w:lineRule="exact"/>
        <w:ind w:left="20" w:right="20" w:firstLine="700"/>
        <w:jc w:val="both"/>
      </w:pPr>
      <w:r>
        <w:t>снять видеоролик, презентующий команду, в котором должна быть отражена работа органа ученического самоуправления (далее - ОУСУ) и обращение лидера ОУСУ «Почему важно развивать ученическое самоуправление в России», продолжительность ролика - не более 3 минут;</w:t>
      </w:r>
    </w:p>
    <w:p w:rsidR="003E5278" w:rsidRDefault="003E5278" w:rsidP="003E5278">
      <w:pPr>
        <w:pStyle w:val="a5"/>
        <w:numPr>
          <w:ilvl w:val="0"/>
          <w:numId w:val="6"/>
        </w:numPr>
        <w:shd w:val="clear" w:color="auto" w:fill="auto"/>
        <w:tabs>
          <w:tab w:val="left" w:pos="1013"/>
        </w:tabs>
        <w:ind w:left="20" w:right="20" w:firstLine="700"/>
        <w:jc w:val="both"/>
      </w:pPr>
      <w:r>
        <w:t>подготовить портфолио лидера ОУСУ, включив в него документ, подтверждающий полномочия лидера ОУСУ (протокол выборов);</w:t>
      </w:r>
    </w:p>
    <w:p w:rsidR="003E5278" w:rsidRDefault="003E5278" w:rsidP="003E5278">
      <w:pPr>
        <w:pStyle w:val="a5"/>
        <w:numPr>
          <w:ilvl w:val="0"/>
          <w:numId w:val="6"/>
        </w:numPr>
        <w:shd w:val="clear" w:color="auto" w:fill="auto"/>
        <w:tabs>
          <w:tab w:val="left" w:pos="1001"/>
        </w:tabs>
        <w:ind w:left="20" w:right="20" w:firstLine="700"/>
        <w:jc w:val="both"/>
      </w:pPr>
      <w:r>
        <w:rPr>
          <w:rStyle w:val="210"/>
        </w:rPr>
        <w:t>до 5 декабря 2016 г.</w:t>
      </w:r>
      <w:r>
        <w:t xml:space="preserve"> включительно выложить видеоролик и портфолио в группу Конкурса, обязательно указав регистрационный номер и название общеобразовательной организации (например, № 5 МБОУ СОШ № 100 г. Казань).</w:t>
      </w:r>
    </w:p>
    <w:p w:rsidR="003E5278" w:rsidRDefault="003E5278" w:rsidP="003E5278">
      <w:pPr>
        <w:pStyle w:val="a5"/>
        <w:shd w:val="clear" w:color="auto" w:fill="auto"/>
        <w:spacing w:line="319" w:lineRule="exact"/>
        <w:ind w:right="20" w:firstLine="700"/>
        <w:jc w:val="both"/>
      </w:pPr>
      <w:r>
        <w:t>В блоке оценивается: сценарный замысел, оригинальность, оформление портфолио, выполнение всех требований блока. Максимальный балл - 10.</w:t>
      </w:r>
    </w:p>
    <w:p w:rsidR="003E5278" w:rsidRDefault="003E5278" w:rsidP="003E5278">
      <w:pPr>
        <w:pStyle w:val="a5"/>
        <w:shd w:val="clear" w:color="auto" w:fill="auto"/>
        <w:spacing w:after="300" w:line="319" w:lineRule="exact"/>
        <w:ind w:right="20" w:firstLine="700"/>
        <w:jc w:val="both"/>
      </w:pPr>
      <w:r>
        <w:t xml:space="preserve">Баллы за блок «Команда» размещаются в группе Конкурса не позднее </w:t>
      </w:r>
      <w:r>
        <w:rPr>
          <w:rStyle w:val="200"/>
        </w:rPr>
        <w:t>15 декабря 2016 года.</w:t>
      </w:r>
    </w:p>
    <w:p w:rsidR="003E5278" w:rsidRDefault="003E5278" w:rsidP="003E5278">
      <w:pPr>
        <w:pStyle w:val="24"/>
        <w:numPr>
          <w:ilvl w:val="0"/>
          <w:numId w:val="14"/>
        </w:numPr>
        <w:shd w:val="clear" w:color="auto" w:fill="auto"/>
        <w:tabs>
          <w:tab w:val="left" w:pos="3130"/>
        </w:tabs>
        <w:spacing w:line="319" w:lineRule="exact"/>
        <w:ind w:left="2840"/>
      </w:pPr>
      <w:r>
        <w:lastRenderedPageBreak/>
        <w:t>Блок «Корпоративная культура»</w:t>
      </w:r>
    </w:p>
    <w:p w:rsidR="003E5278" w:rsidRDefault="003E5278" w:rsidP="003E5278">
      <w:pPr>
        <w:pStyle w:val="a5"/>
        <w:shd w:val="clear" w:color="auto" w:fill="auto"/>
        <w:spacing w:line="319" w:lineRule="exact"/>
        <w:ind w:right="20" w:firstLine="700"/>
        <w:jc w:val="both"/>
      </w:pPr>
      <w:r>
        <w:t>Корпоративная культура создаёт образ, «лицо» ученического совета и объединяет всех его членов для достижения провозглашённых целей, воспитывает чувство гордости за принадлежность к ученическому совету.</w:t>
      </w:r>
    </w:p>
    <w:p w:rsidR="003E5278" w:rsidRDefault="003E5278" w:rsidP="003E5278">
      <w:pPr>
        <w:pStyle w:val="a5"/>
        <w:shd w:val="clear" w:color="auto" w:fill="auto"/>
        <w:spacing w:line="319" w:lineRule="exact"/>
        <w:ind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1179"/>
        </w:tabs>
        <w:spacing w:line="319" w:lineRule="exact"/>
        <w:ind w:right="20" w:firstLine="700"/>
        <w:jc w:val="both"/>
      </w:pPr>
      <w:r>
        <w:t>создать корпоративную культуру ОУСУ вашей образовательной организации;</w:t>
      </w:r>
    </w:p>
    <w:p w:rsidR="003E5278" w:rsidRDefault="003E5278" w:rsidP="003E5278">
      <w:pPr>
        <w:pStyle w:val="a5"/>
        <w:numPr>
          <w:ilvl w:val="0"/>
          <w:numId w:val="6"/>
        </w:numPr>
        <w:shd w:val="clear" w:color="auto" w:fill="auto"/>
        <w:tabs>
          <w:tab w:val="left" w:pos="1121"/>
        </w:tabs>
        <w:spacing w:line="319" w:lineRule="exact"/>
        <w:ind w:right="20" w:firstLine="700"/>
        <w:jc w:val="both"/>
      </w:pPr>
      <w:r>
        <w:t>разработать документ «Корпоративный кодекс», в котором будут отражены традиции, ценности, ритуалы, а также символика вашего ученического совета;</w:t>
      </w:r>
    </w:p>
    <w:p w:rsidR="003E5278" w:rsidRDefault="003E5278" w:rsidP="003E5278">
      <w:pPr>
        <w:pStyle w:val="a5"/>
        <w:numPr>
          <w:ilvl w:val="0"/>
          <w:numId w:val="6"/>
        </w:numPr>
        <w:shd w:val="clear" w:color="auto" w:fill="auto"/>
        <w:tabs>
          <w:tab w:val="left" w:pos="1097"/>
        </w:tabs>
        <w:spacing w:line="319" w:lineRule="exact"/>
        <w:ind w:right="20" w:firstLine="700"/>
        <w:jc w:val="both"/>
      </w:pPr>
      <w:r>
        <w:rPr>
          <w:rStyle w:val="200"/>
        </w:rPr>
        <w:t>до 15 декабря 2016 г.</w:t>
      </w:r>
      <w:r>
        <w:t xml:space="preserve"> включительно выложить «Кодекс корпоративной культуры» в группу Конкурса, обязательно указав регистрационный номер и название образовательной организации. Документ предоставляется в формате </w:t>
      </w:r>
      <w:r>
        <w:rPr>
          <w:lang w:val="en-US" w:eastAsia="en-US"/>
        </w:rPr>
        <w:t xml:space="preserve">*word </w:t>
      </w:r>
      <w:r>
        <w:t xml:space="preserve">или </w:t>
      </w:r>
      <w:r>
        <w:rPr>
          <w:lang w:val="en-US" w:eastAsia="en-US"/>
        </w:rPr>
        <w:t>*pdf;</w:t>
      </w:r>
    </w:p>
    <w:p w:rsidR="003E5278" w:rsidRDefault="003E5278" w:rsidP="003E5278">
      <w:pPr>
        <w:pStyle w:val="a5"/>
        <w:shd w:val="clear" w:color="auto" w:fill="auto"/>
        <w:spacing w:line="319" w:lineRule="exact"/>
        <w:ind w:right="20" w:firstLine="700"/>
        <w:jc w:val="both"/>
      </w:pPr>
      <w:r>
        <w:t>В блоке оценивается: оригинальность, полнота описания корпоративной культуры, оформление документа, выполнение всех требований блока. Максимальный балл - 8.</w:t>
      </w:r>
    </w:p>
    <w:p w:rsidR="003E5278" w:rsidRDefault="003E5278" w:rsidP="003E5278">
      <w:pPr>
        <w:pStyle w:val="a5"/>
        <w:shd w:val="clear" w:color="auto" w:fill="auto"/>
        <w:spacing w:after="300" w:line="319" w:lineRule="exact"/>
        <w:ind w:right="20" w:firstLine="700"/>
        <w:jc w:val="both"/>
      </w:pPr>
      <w:r>
        <w:t>Баллы за блок «Корпоративная культура» размещаются в группе Конкурса не позднее</w:t>
      </w:r>
      <w:r>
        <w:rPr>
          <w:rStyle w:val="200"/>
        </w:rPr>
        <w:t xml:space="preserve"> 5 февраля 2016 года.</w:t>
      </w:r>
    </w:p>
    <w:p w:rsidR="003E5278" w:rsidRDefault="003E5278" w:rsidP="003E5278">
      <w:pPr>
        <w:pStyle w:val="24"/>
        <w:numPr>
          <w:ilvl w:val="0"/>
          <w:numId w:val="14"/>
        </w:numPr>
        <w:shd w:val="clear" w:color="auto" w:fill="auto"/>
        <w:tabs>
          <w:tab w:val="left" w:pos="3125"/>
        </w:tabs>
        <w:spacing w:line="319" w:lineRule="exact"/>
        <w:ind w:left="2840"/>
      </w:pPr>
      <w:r>
        <w:t>Блок «Связи с общественностью»</w:t>
      </w:r>
    </w:p>
    <w:p w:rsidR="003E5278" w:rsidRDefault="003E5278" w:rsidP="003E5278">
      <w:pPr>
        <w:pStyle w:val="a5"/>
        <w:shd w:val="clear" w:color="auto" w:fill="auto"/>
        <w:spacing w:line="319" w:lineRule="exact"/>
        <w:ind w:right="20" w:firstLine="700"/>
        <w:jc w:val="both"/>
      </w:pPr>
      <w:r>
        <w:t xml:space="preserve">Связи с общественностью или </w:t>
      </w:r>
      <w:r>
        <w:rPr>
          <w:lang w:val="en-US" w:eastAsia="en-US"/>
        </w:rPr>
        <w:t>PR</w:t>
      </w:r>
      <w:r w:rsidRPr="00B0033C">
        <w:rPr>
          <w:lang w:eastAsia="en-US"/>
        </w:rPr>
        <w:t xml:space="preserve"> </w:t>
      </w:r>
      <w:r>
        <w:t>- это деятельность, направленная на формирование общественного мнения в пользу ученического совета, что необходимо для получения поддержки программ и проектов со стороны местного сообщества, привлечения добровольцев, получения новых источников финансирования.</w:t>
      </w:r>
    </w:p>
    <w:p w:rsidR="003E5278" w:rsidRDefault="003E5278" w:rsidP="003E5278">
      <w:pPr>
        <w:pStyle w:val="a5"/>
        <w:shd w:val="clear" w:color="auto" w:fill="auto"/>
        <w:spacing w:line="319" w:lineRule="exact"/>
        <w:ind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990"/>
        </w:tabs>
        <w:spacing w:after="2" w:line="250" w:lineRule="exact"/>
        <w:ind w:firstLine="700"/>
        <w:jc w:val="both"/>
      </w:pPr>
      <w:r>
        <w:t>создать группу своего ОУСУ в социальной сети «ВКонтакте»;</w:t>
      </w:r>
    </w:p>
    <w:p w:rsidR="003E5278" w:rsidRDefault="003E5278" w:rsidP="003E5278">
      <w:pPr>
        <w:pStyle w:val="a5"/>
        <w:numPr>
          <w:ilvl w:val="0"/>
          <w:numId w:val="6"/>
        </w:numPr>
        <w:shd w:val="clear" w:color="auto" w:fill="auto"/>
        <w:tabs>
          <w:tab w:val="left" w:pos="993"/>
        </w:tabs>
        <w:ind w:right="20" w:firstLine="700"/>
        <w:jc w:val="both"/>
      </w:pPr>
      <w:r>
        <w:t>оформить группу согласно созданной корпоративной культуре вашего совета;</w:t>
      </w:r>
    </w:p>
    <w:p w:rsidR="003E5278" w:rsidRDefault="003E5278" w:rsidP="003E5278">
      <w:pPr>
        <w:pStyle w:val="a5"/>
        <w:numPr>
          <w:ilvl w:val="0"/>
          <w:numId w:val="6"/>
        </w:numPr>
        <w:shd w:val="clear" w:color="auto" w:fill="auto"/>
        <w:tabs>
          <w:tab w:val="left" w:pos="981"/>
        </w:tabs>
        <w:ind w:right="20" w:firstLine="700"/>
        <w:jc w:val="both"/>
      </w:pPr>
      <w:r>
        <w:rPr>
          <w:rStyle w:val="200"/>
        </w:rPr>
        <w:t>до 15 декабря 2016 г.</w:t>
      </w:r>
      <w:r>
        <w:t xml:space="preserve"> включительно разместить ссылку на вашу в группу в группе Конкурса, обязательно указав регистрационный номер и название образовательной организации;</w:t>
      </w:r>
    </w:p>
    <w:p w:rsidR="003E5278" w:rsidRDefault="003E5278" w:rsidP="003E5278">
      <w:pPr>
        <w:pStyle w:val="a5"/>
        <w:numPr>
          <w:ilvl w:val="0"/>
          <w:numId w:val="6"/>
        </w:numPr>
        <w:shd w:val="clear" w:color="auto" w:fill="auto"/>
        <w:tabs>
          <w:tab w:val="left" w:pos="990"/>
        </w:tabs>
        <w:spacing w:after="7" w:line="250" w:lineRule="exact"/>
        <w:ind w:firstLine="700"/>
        <w:jc w:val="both"/>
      </w:pPr>
      <w:r>
        <w:t>осуществить информационную кампанию вашего ОУСУ;</w:t>
      </w:r>
    </w:p>
    <w:p w:rsidR="003E5278" w:rsidRDefault="003E5278" w:rsidP="003E5278">
      <w:pPr>
        <w:pStyle w:val="a5"/>
        <w:numPr>
          <w:ilvl w:val="0"/>
          <w:numId w:val="6"/>
        </w:numPr>
        <w:shd w:val="clear" w:color="auto" w:fill="auto"/>
        <w:tabs>
          <w:tab w:val="left" w:pos="981"/>
        </w:tabs>
        <w:spacing w:line="319" w:lineRule="exact"/>
        <w:ind w:right="20" w:firstLine="700"/>
        <w:jc w:val="both"/>
      </w:pPr>
      <w:r>
        <w:rPr>
          <w:rStyle w:val="200"/>
        </w:rPr>
        <w:t>до 25 января 2017 г.</w:t>
      </w:r>
      <w:r>
        <w:t xml:space="preserve"> включительно в группе должно быть размещено не менее 10 пресс-релизов и 10 пост-релизов о мероприятиях, проходящих в вашей образовательной организации, 5 интервью с уникальными личностями в сфере УСУ, образования, молодежной политики, молодежных организаций, 30 уникальных материалов о жизни вашего ОУСУ (ход мероприятий, заседания, праздники и т.п) за 2016 - 2017 учебный год. Все материалы должны сопровождаться хештегами #сокРТ #РСМ_за_УСУ.</w:t>
      </w:r>
    </w:p>
    <w:p w:rsidR="003E5278" w:rsidRDefault="003E5278" w:rsidP="003E5278">
      <w:pPr>
        <w:pStyle w:val="a5"/>
        <w:shd w:val="clear" w:color="auto" w:fill="auto"/>
        <w:spacing w:line="319" w:lineRule="exact"/>
        <w:ind w:left="20" w:right="20" w:firstLine="700"/>
        <w:jc w:val="both"/>
      </w:pPr>
      <w:r>
        <w:t>В блоке оценивается: оформление группы, наполняемость группы, выполнение всех требований блока. Максимальный балл - 10.</w:t>
      </w:r>
    </w:p>
    <w:p w:rsidR="003E5278" w:rsidRDefault="003E5278" w:rsidP="003E5278">
      <w:pPr>
        <w:pStyle w:val="a5"/>
        <w:shd w:val="clear" w:color="auto" w:fill="auto"/>
        <w:spacing w:after="300" w:line="319" w:lineRule="exact"/>
        <w:ind w:left="20" w:right="20" w:firstLine="700"/>
        <w:jc w:val="both"/>
      </w:pPr>
      <w:r>
        <w:t>Баллы за блок «Связи с общественностью» размещаются в группе Конкурса не позднее</w:t>
      </w:r>
      <w:r>
        <w:rPr>
          <w:rStyle w:val="19"/>
        </w:rPr>
        <w:t xml:space="preserve"> 5 февраля 2017 года.</w:t>
      </w:r>
    </w:p>
    <w:p w:rsidR="003E5278" w:rsidRDefault="003E5278" w:rsidP="003E5278">
      <w:pPr>
        <w:pStyle w:val="24"/>
        <w:shd w:val="clear" w:color="auto" w:fill="auto"/>
        <w:spacing w:line="319" w:lineRule="exact"/>
        <w:ind w:left="3600"/>
      </w:pPr>
      <w:r>
        <w:t>4. Блок «Деятельность»</w:t>
      </w:r>
    </w:p>
    <w:p w:rsidR="003E5278" w:rsidRDefault="003E5278" w:rsidP="003E5278">
      <w:pPr>
        <w:pStyle w:val="a5"/>
        <w:shd w:val="clear" w:color="auto" w:fill="auto"/>
        <w:spacing w:line="319" w:lineRule="exact"/>
        <w:ind w:left="20" w:right="20" w:firstLine="700"/>
        <w:jc w:val="both"/>
      </w:pPr>
      <w:r>
        <w:t>Деятельность является важной характеристикой ученического самоуправления. Деятельность - это то, чем живет ученический совет, что приносит ей признание и авторитет, в процессе чего и по поводу чего общаются члены ученического совета, чем они дорожат и гордятся.</w:t>
      </w:r>
    </w:p>
    <w:p w:rsidR="003E5278" w:rsidRDefault="003E5278" w:rsidP="003E5278">
      <w:pPr>
        <w:pStyle w:val="a5"/>
        <w:shd w:val="clear" w:color="auto" w:fill="auto"/>
        <w:spacing w:line="319" w:lineRule="exact"/>
        <w:ind w:left="20"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1001"/>
        </w:tabs>
        <w:spacing w:line="319" w:lineRule="exact"/>
        <w:ind w:left="20" w:right="20" w:firstLine="700"/>
        <w:jc w:val="both"/>
      </w:pPr>
      <w:r>
        <w:rPr>
          <w:rStyle w:val="19"/>
        </w:rPr>
        <w:t>до 5 декабря 2016 г.</w:t>
      </w:r>
      <w:r>
        <w:t xml:space="preserve"> включительно прислать план работы органа ученического самоуправления на 2016-2017 годы;</w:t>
      </w:r>
    </w:p>
    <w:p w:rsidR="003E5278" w:rsidRDefault="003E5278" w:rsidP="003E5278">
      <w:pPr>
        <w:pStyle w:val="a5"/>
        <w:numPr>
          <w:ilvl w:val="0"/>
          <w:numId w:val="6"/>
        </w:numPr>
        <w:shd w:val="clear" w:color="auto" w:fill="auto"/>
        <w:tabs>
          <w:tab w:val="left" w:pos="1013"/>
        </w:tabs>
        <w:ind w:left="20" w:right="20" w:firstLine="700"/>
        <w:jc w:val="both"/>
      </w:pPr>
      <w:r>
        <w:t>разработать и провести мероприятие, популяризирующее ученическое самоуправление;</w:t>
      </w:r>
    </w:p>
    <w:p w:rsidR="003E5278" w:rsidRDefault="003E5278" w:rsidP="003E5278">
      <w:pPr>
        <w:pStyle w:val="a5"/>
        <w:numPr>
          <w:ilvl w:val="0"/>
          <w:numId w:val="6"/>
        </w:numPr>
        <w:shd w:val="clear" w:color="auto" w:fill="auto"/>
        <w:tabs>
          <w:tab w:val="left" w:pos="1010"/>
        </w:tabs>
        <w:ind w:left="20" w:firstLine="700"/>
        <w:jc w:val="both"/>
      </w:pPr>
      <w:r>
        <w:lastRenderedPageBreak/>
        <w:t>оформить план мероприятия по технологии «Стрелка планирования»;</w:t>
      </w:r>
    </w:p>
    <w:p w:rsidR="003E5278" w:rsidRDefault="003E5278" w:rsidP="003E5278">
      <w:pPr>
        <w:pStyle w:val="a5"/>
        <w:numPr>
          <w:ilvl w:val="0"/>
          <w:numId w:val="6"/>
        </w:numPr>
        <w:shd w:val="clear" w:color="auto" w:fill="auto"/>
        <w:tabs>
          <w:tab w:val="left" w:pos="1001"/>
        </w:tabs>
        <w:ind w:left="20" w:right="20" w:firstLine="700"/>
        <w:jc w:val="both"/>
      </w:pPr>
      <w:r>
        <w:rPr>
          <w:rStyle w:val="19"/>
        </w:rPr>
        <w:t>до 15 декабря 2016 г.</w:t>
      </w:r>
      <w:r>
        <w:t xml:space="preserve"> включительно выложить в альбом группы Конкурса оформленную стрелку планирования по вашему мероприятию. Формат - </w:t>
      </w:r>
      <w:r>
        <w:rPr>
          <w:lang w:val="en-US" w:eastAsia="en-US"/>
        </w:rPr>
        <w:t>jpg</w:t>
      </w:r>
      <w:r w:rsidRPr="00B0033C">
        <w:rPr>
          <w:lang w:eastAsia="en-US"/>
        </w:rPr>
        <w:t xml:space="preserve">. </w:t>
      </w:r>
      <w:r>
        <w:t>В комментариях обязательно указать регистрационный номер и название образовательной организации;</w:t>
      </w:r>
    </w:p>
    <w:p w:rsidR="003E5278" w:rsidRDefault="003E5278" w:rsidP="003E5278">
      <w:pPr>
        <w:pStyle w:val="a5"/>
        <w:numPr>
          <w:ilvl w:val="0"/>
          <w:numId w:val="6"/>
        </w:numPr>
        <w:shd w:val="clear" w:color="auto" w:fill="auto"/>
        <w:tabs>
          <w:tab w:val="left" w:pos="1007"/>
        </w:tabs>
        <w:spacing w:line="319" w:lineRule="exact"/>
        <w:ind w:left="20" w:right="20" w:firstLine="700"/>
        <w:jc w:val="both"/>
      </w:pPr>
      <w:r>
        <w:t>снять видеоролик о проведенном мероприятии, отражающий название мероприятия, цели и задачи, дату проведения мероприятия, количество участников и краткое описание хода мероприятия, продолжительность видеоролика - не более 5 минут;</w:t>
      </w:r>
    </w:p>
    <w:p w:rsidR="003E5278" w:rsidRDefault="003E5278" w:rsidP="003E5278">
      <w:pPr>
        <w:pStyle w:val="a5"/>
        <w:numPr>
          <w:ilvl w:val="0"/>
          <w:numId w:val="6"/>
        </w:numPr>
        <w:shd w:val="clear" w:color="auto" w:fill="auto"/>
        <w:tabs>
          <w:tab w:val="left" w:pos="1001"/>
        </w:tabs>
        <w:spacing w:line="319" w:lineRule="exact"/>
        <w:ind w:left="20" w:right="20" w:firstLine="700"/>
        <w:jc w:val="both"/>
      </w:pPr>
      <w:r>
        <w:rPr>
          <w:rStyle w:val="19"/>
        </w:rPr>
        <w:t>до 25 января 2017 г.</w:t>
      </w:r>
      <w:r>
        <w:t xml:space="preserve"> включительно выложить видеоролик в группу Конкурса, обязательно указав регистрационный номер и название образовательной организации.</w:t>
      </w:r>
    </w:p>
    <w:p w:rsidR="003E5278" w:rsidRDefault="003E5278" w:rsidP="003E5278">
      <w:pPr>
        <w:pStyle w:val="a5"/>
        <w:shd w:val="clear" w:color="auto" w:fill="auto"/>
        <w:tabs>
          <w:tab w:val="left" w:pos="8863"/>
        </w:tabs>
        <w:spacing w:line="319" w:lineRule="exact"/>
        <w:ind w:left="20" w:right="20" w:firstLine="700"/>
        <w:jc w:val="both"/>
      </w:pPr>
      <w:r>
        <w:t>В данном блоке оценивается: план работы ученического совета, качество проведенного мероприятия, оригинальность мероприятия,</w:t>
      </w:r>
      <w:r>
        <w:tab/>
        <w:t>количество</w:t>
      </w:r>
    </w:p>
    <w:p w:rsidR="003E5278" w:rsidRDefault="003E5278" w:rsidP="003E5278">
      <w:pPr>
        <w:pStyle w:val="a5"/>
        <w:shd w:val="clear" w:color="auto" w:fill="auto"/>
        <w:spacing w:line="319" w:lineRule="exact"/>
        <w:ind w:left="20" w:right="20" w:firstLine="0"/>
        <w:jc w:val="both"/>
      </w:pPr>
      <w:r>
        <w:t>задействованных и привлеченных участников, выполнение всех требований блока. Максимальный балл - 12.</w:t>
      </w:r>
    </w:p>
    <w:p w:rsidR="003E5278" w:rsidRDefault="003E5278" w:rsidP="003E5278">
      <w:pPr>
        <w:pStyle w:val="a5"/>
        <w:shd w:val="clear" w:color="auto" w:fill="auto"/>
        <w:spacing w:after="300" w:line="319" w:lineRule="exact"/>
        <w:ind w:left="20" w:right="20" w:firstLine="700"/>
        <w:jc w:val="both"/>
      </w:pPr>
      <w:r>
        <w:t xml:space="preserve">Баллы за блок «Деятельность» размещаются в группе Конкурса не позднее 5 </w:t>
      </w:r>
      <w:r>
        <w:rPr>
          <w:rStyle w:val="19"/>
        </w:rPr>
        <w:t>февраля 2017 года.</w:t>
      </w:r>
    </w:p>
    <w:p w:rsidR="003E5278" w:rsidRDefault="003E5278" w:rsidP="003E5278">
      <w:pPr>
        <w:pStyle w:val="24"/>
        <w:shd w:val="clear" w:color="auto" w:fill="auto"/>
        <w:spacing w:line="319" w:lineRule="exact"/>
        <w:ind w:left="1760"/>
      </w:pPr>
      <w:r>
        <w:t>5. Блок «Взаимодействие с другими организациями»</w:t>
      </w:r>
    </w:p>
    <w:p w:rsidR="003E5278" w:rsidRDefault="003E5278" w:rsidP="003E5278">
      <w:pPr>
        <w:pStyle w:val="a5"/>
        <w:shd w:val="clear" w:color="auto" w:fill="auto"/>
        <w:spacing w:line="319" w:lineRule="exact"/>
        <w:ind w:left="20" w:right="20" w:firstLine="700"/>
        <w:jc w:val="both"/>
      </w:pPr>
      <w:r>
        <w:t>Орган ученического самоуправления не должен замыкаться только лишь на своей деятельности и своих проблемах. Ему необходимо иметь возможность сравнить себя с другим ученическим советом или организацией, обменяться опытом работы, почувствовать себя причастным к общему делу. Такую возможность даёт установление контактов с другими организациями.</w:t>
      </w:r>
    </w:p>
    <w:p w:rsidR="003E5278" w:rsidRDefault="003E5278" w:rsidP="003E5278">
      <w:pPr>
        <w:pStyle w:val="a5"/>
        <w:shd w:val="clear" w:color="auto" w:fill="auto"/>
        <w:spacing w:line="319" w:lineRule="exact"/>
        <w:ind w:left="20"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1013"/>
        </w:tabs>
        <w:spacing w:line="319" w:lineRule="exact"/>
        <w:ind w:left="20" w:right="20" w:firstLine="700"/>
        <w:jc w:val="both"/>
      </w:pPr>
      <w:r>
        <w:t>совместно с другими организациями (Союз Молодежи РТ, ТРО РДШ, ученическими советами других образовательных организаций и др.) организовать и провести социальную акцию (далее - Акция);</w:t>
      </w:r>
    </w:p>
    <w:p w:rsidR="003E5278" w:rsidRDefault="003E5278" w:rsidP="003E5278">
      <w:pPr>
        <w:pStyle w:val="a5"/>
        <w:numPr>
          <w:ilvl w:val="0"/>
          <w:numId w:val="6"/>
        </w:numPr>
        <w:shd w:val="clear" w:color="auto" w:fill="auto"/>
        <w:tabs>
          <w:tab w:val="left" w:pos="1007"/>
        </w:tabs>
        <w:spacing w:line="319" w:lineRule="exact"/>
        <w:ind w:left="20" w:right="20" w:firstLine="700"/>
        <w:jc w:val="both"/>
      </w:pPr>
      <w:r>
        <w:t>снять видеоролик о проведенной Акции, отражающий всех организаторов, название, актуальность, цели и задачи, количество участников и краткое описание, продолжительность ролика - не более 3 минут;</w:t>
      </w:r>
    </w:p>
    <w:p w:rsidR="003E5278" w:rsidRDefault="003E5278" w:rsidP="003E5278">
      <w:pPr>
        <w:pStyle w:val="a5"/>
        <w:numPr>
          <w:ilvl w:val="0"/>
          <w:numId w:val="6"/>
        </w:numPr>
        <w:shd w:val="clear" w:color="auto" w:fill="auto"/>
        <w:tabs>
          <w:tab w:val="left" w:pos="1001"/>
        </w:tabs>
        <w:spacing w:line="319" w:lineRule="exact"/>
        <w:ind w:left="20" w:right="20" w:firstLine="700"/>
        <w:jc w:val="both"/>
      </w:pPr>
      <w:r>
        <w:rPr>
          <w:rStyle w:val="18"/>
        </w:rPr>
        <w:t>до 25 января 2017 г.</w:t>
      </w:r>
      <w:r>
        <w:t xml:space="preserve"> включительно выложить видеоролик в группу Конкурса, обязательно указав регистрационный номер и название образовательной организации.</w:t>
      </w:r>
    </w:p>
    <w:p w:rsidR="003E5278" w:rsidRDefault="003E5278" w:rsidP="003E5278">
      <w:pPr>
        <w:pStyle w:val="a5"/>
        <w:shd w:val="clear" w:color="auto" w:fill="auto"/>
        <w:spacing w:line="319" w:lineRule="exact"/>
        <w:ind w:left="20" w:right="20" w:firstLine="700"/>
        <w:jc w:val="both"/>
      </w:pPr>
      <w:r>
        <w:t>В блоке оценивается: количество взаимодействующих организаций, форма проведения акции, количество участников, выполнение всех требований блока. Максимальный балл - 15.</w:t>
      </w:r>
    </w:p>
    <w:p w:rsidR="003E5278" w:rsidRDefault="003E5278" w:rsidP="003E5278">
      <w:pPr>
        <w:pStyle w:val="a5"/>
        <w:shd w:val="clear" w:color="auto" w:fill="auto"/>
        <w:spacing w:after="300" w:line="319" w:lineRule="exact"/>
        <w:ind w:left="20" w:right="20" w:firstLine="700"/>
        <w:jc w:val="both"/>
      </w:pPr>
      <w:r>
        <w:t>Баллы за блок «Взаимодействие с другими организациями» размещаются в группе Конкурса не позднее</w:t>
      </w:r>
      <w:r>
        <w:rPr>
          <w:rStyle w:val="18"/>
        </w:rPr>
        <w:t xml:space="preserve"> 5 февраля 2017 года.</w:t>
      </w:r>
    </w:p>
    <w:p w:rsidR="003E5278" w:rsidRDefault="003E5278" w:rsidP="003E5278">
      <w:pPr>
        <w:pStyle w:val="34"/>
        <w:keepNext/>
        <w:keepLines/>
        <w:shd w:val="clear" w:color="auto" w:fill="auto"/>
        <w:spacing w:line="319" w:lineRule="exact"/>
        <w:ind w:left="3040"/>
        <w:jc w:val="left"/>
      </w:pPr>
      <w:bookmarkStart w:id="16" w:name="bookmark16"/>
      <w:r>
        <w:t>6. Блок «Привлечение ресурсов»</w:t>
      </w:r>
      <w:bookmarkEnd w:id="16"/>
    </w:p>
    <w:p w:rsidR="003E5278" w:rsidRDefault="003E5278" w:rsidP="003E5278">
      <w:pPr>
        <w:pStyle w:val="a5"/>
        <w:shd w:val="clear" w:color="auto" w:fill="auto"/>
        <w:spacing w:line="319" w:lineRule="exact"/>
        <w:ind w:left="20" w:right="20" w:firstLine="700"/>
        <w:jc w:val="both"/>
      </w:pPr>
      <w:r>
        <w:t>Любая деятельность нуждается в ресурсах. Орган ученического самоуправления должен знать, как найти и использовать все виды ресурсов.</w:t>
      </w:r>
    </w:p>
    <w:p w:rsidR="003E5278" w:rsidRDefault="003E5278" w:rsidP="003E5278">
      <w:pPr>
        <w:pStyle w:val="a5"/>
        <w:shd w:val="clear" w:color="auto" w:fill="auto"/>
        <w:spacing w:line="319" w:lineRule="exact"/>
        <w:ind w:left="20"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1010"/>
        </w:tabs>
        <w:spacing w:after="7" w:line="250" w:lineRule="exact"/>
        <w:ind w:left="20" w:firstLine="700"/>
        <w:jc w:val="both"/>
      </w:pPr>
      <w:r>
        <w:t>обеспечить необходимые ресурсы, указанные в стрелке планирования;</w:t>
      </w:r>
    </w:p>
    <w:p w:rsidR="003E5278" w:rsidRDefault="003E5278" w:rsidP="003E5278">
      <w:pPr>
        <w:pStyle w:val="a5"/>
        <w:numPr>
          <w:ilvl w:val="0"/>
          <w:numId w:val="6"/>
        </w:numPr>
        <w:shd w:val="clear" w:color="auto" w:fill="auto"/>
        <w:tabs>
          <w:tab w:val="left" w:pos="1001"/>
        </w:tabs>
        <w:spacing w:line="319" w:lineRule="exact"/>
        <w:ind w:left="20" w:right="20" w:firstLine="700"/>
        <w:jc w:val="both"/>
      </w:pPr>
      <w:r>
        <w:rPr>
          <w:rStyle w:val="18"/>
        </w:rPr>
        <w:t>до 25 января 2017 г.</w:t>
      </w:r>
      <w:r>
        <w:t xml:space="preserve"> включительно прислать отчет о собранных ресурсах, согласно форме.</w:t>
      </w:r>
    </w:p>
    <w:p w:rsidR="003E5278" w:rsidRDefault="003E5278" w:rsidP="003E5278">
      <w:pPr>
        <w:pStyle w:val="a5"/>
        <w:shd w:val="clear" w:color="auto" w:fill="auto"/>
        <w:spacing w:line="319" w:lineRule="exact"/>
        <w:ind w:left="20" w:right="20" w:firstLine="700"/>
        <w:jc w:val="both"/>
      </w:pPr>
      <w:r>
        <w:t>В блоке оценивается: количество привлеченных ресурсов, выполнение всех требований блока. Максимальный балл - 8.</w:t>
      </w:r>
    </w:p>
    <w:p w:rsidR="003E5278" w:rsidRDefault="003E5278" w:rsidP="003E5278">
      <w:pPr>
        <w:pStyle w:val="a5"/>
        <w:shd w:val="clear" w:color="auto" w:fill="auto"/>
        <w:spacing w:after="296" w:line="319" w:lineRule="exact"/>
        <w:ind w:left="20" w:right="20" w:firstLine="700"/>
        <w:jc w:val="both"/>
      </w:pPr>
      <w:r>
        <w:t>Баллы за блок «Привлечение ресурсов» размещаются в группе Конкурса не позднее</w:t>
      </w:r>
      <w:r>
        <w:rPr>
          <w:rStyle w:val="18"/>
        </w:rPr>
        <w:t xml:space="preserve"> 5 февраля 2017 года.</w:t>
      </w:r>
    </w:p>
    <w:p w:rsidR="00AE68A0" w:rsidRDefault="003E5278" w:rsidP="003E5278">
      <w:pPr>
        <w:pStyle w:val="10"/>
        <w:framePr w:wrap="notBeside" w:vAnchor="text" w:hAnchor="text" w:xAlign="center" w:y="1"/>
        <w:shd w:val="clear" w:color="auto" w:fill="auto"/>
        <w:spacing w:line="250" w:lineRule="exact"/>
        <w:jc w:val="center"/>
      </w:pPr>
      <w:r>
        <w:lastRenderedPageBreak/>
        <w:t>Форма отчета по блоку</w:t>
      </w:r>
    </w:p>
    <w:p w:rsidR="003E5278" w:rsidRDefault="003E5278" w:rsidP="003E5278">
      <w:pPr>
        <w:pStyle w:val="10"/>
        <w:framePr w:wrap="notBeside" w:vAnchor="text" w:hAnchor="text" w:xAlign="center" w:y="1"/>
        <w:shd w:val="clear" w:color="auto" w:fill="auto"/>
        <w:spacing w:line="250" w:lineRule="exact"/>
        <w:jc w:val="center"/>
      </w:pPr>
      <w:r>
        <w:t xml:space="preserve"> «Привлечение ресурсов»</w:t>
      </w:r>
    </w:p>
    <w:tbl>
      <w:tblPr>
        <w:tblW w:w="0" w:type="auto"/>
        <w:jc w:val="center"/>
        <w:tblLayout w:type="fixed"/>
        <w:tblCellMar>
          <w:left w:w="0" w:type="dxa"/>
          <w:right w:w="0" w:type="dxa"/>
        </w:tblCellMar>
        <w:tblLook w:val="04A0"/>
      </w:tblPr>
      <w:tblGrid>
        <w:gridCol w:w="2132"/>
        <w:gridCol w:w="992"/>
      </w:tblGrid>
      <w:tr w:rsidR="003E5278" w:rsidTr="00AE68A0">
        <w:trPr>
          <w:trHeight w:val="650"/>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rsidP="00AE68A0">
            <w:pPr>
              <w:pStyle w:val="a5"/>
              <w:framePr w:wrap="notBeside" w:vAnchor="text" w:hAnchor="text" w:xAlign="center" w:y="1"/>
              <w:shd w:val="clear" w:color="auto" w:fill="auto"/>
              <w:spacing w:line="314" w:lineRule="exact"/>
              <w:ind w:firstLine="0"/>
              <w:jc w:val="both"/>
            </w:pPr>
            <w:r>
              <w:t xml:space="preserve">Полное название </w:t>
            </w:r>
            <w:r w:rsidR="00AE68A0">
              <w:t>ОУ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AE68A0">
        <w:trPr>
          <w:trHeight w:val="1301"/>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Описание ресурсов необходимых для реализации мероприятия, описанного в блоке «Деятельность»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AE68A0">
        <w:trPr>
          <w:trHeight w:val="325"/>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Имеющиеся ресурсы</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AE68A0">
        <w:trPr>
          <w:trHeight w:val="975"/>
          <w:jc w:val="center"/>
        </w:trPr>
        <w:tc>
          <w:tcPr>
            <w:tcW w:w="21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Механизмы фандрайзинга, использованные для привлечения ресурсов</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AE68A0">
        <w:trPr>
          <w:trHeight w:val="668"/>
          <w:jc w:val="center"/>
        </w:trPr>
        <w:tc>
          <w:tcPr>
            <w:tcW w:w="312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Приложить скан-копии документов, подтверждающих привлечение ресурсов (письма поддержки, отчет о сборе финансовых ресурсов и т.д.)</w:t>
            </w:r>
          </w:p>
        </w:tc>
      </w:tr>
    </w:tbl>
    <w:p w:rsidR="003E5278" w:rsidRDefault="003E5278" w:rsidP="003E5278">
      <w:pPr>
        <w:rPr>
          <w:sz w:val="2"/>
          <w:szCs w:val="2"/>
        </w:rPr>
        <w:sectPr w:rsidR="003E5278">
          <w:pgSz w:w="11905" w:h="16837"/>
          <w:pgMar w:top="515" w:right="326" w:bottom="703" w:left="1000" w:header="0" w:footer="3" w:gutter="0"/>
          <w:cols w:space="720"/>
        </w:sectPr>
      </w:pPr>
    </w:p>
    <w:p w:rsidR="003E5278" w:rsidRDefault="003E5278" w:rsidP="003E5278">
      <w:pPr>
        <w:pStyle w:val="12"/>
        <w:keepNext/>
        <w:keepLines/>
        <w:shd w:val="clear" w:color="auto" w:fill="auto"/>
        <w:spacing w:after="417" w:line="300" w:lineRule="exact"/>
        <w:ind w:left="5020"/>
      </w:pPr>
      <w:bookmarkStart w:id="17" w:name="bookmark17"/>
      <w:r>
        <w:rPr>
          <w:noProof w:val="0"/>
        </w:rPr>
        <w:lastRenderedPageBreak/>
        <w:t>и</w:t>
      </w:r>
      <w:bookmarkEnd w:id="17"/>
    </w:p>
    <w:p w:rsidR="003E5278" w:rsidRDefault="003E5278" w:rsidP="003E5278">
      <w:pPr>
        <w:pStyle w:val="34"/>
        <w:keepNext/>
        <w:keepLines/>
        <w:shd w:val="clear" w:color="auto" w:fill="auto"/>
        <w:spacing w:line="319" w:lineRule="exact"/>
        <w:ind w:left="960"/>
        <w:jc w:val="left"/>
      </w:pPr>
      <w:bookmarkStart w:id="18" w:name="bookmark18"/>
      <w:r>
        <w:t>7. Блок «Работа с учащимися, потенциальными членами ОУСУ»</w:t>
      </w:r>
      <w:bookmarkEnd w:id="18"/>
    </w:p>
    <w:p w:rsidR="003E5278" w:rsidRDefault="003E5278" w:rsidP="003E5278">
      <w:pPr>
        <w:pStyle w:val="a5"/>
        <w:shd w:val="clear" w:color="auto" w:fill="auto"/>
        <w:spacing w:line="319" w:lineRule="exact"/>
        <w:ind w:right="20" w:firstLine="700"/>
        <w:jc w:val="both"/>
      </w:pPr>
      <w:r>
        <w:t>Чтобы вопрос о том, кто будет продолжать начатое дело, не застал врасплох, необходимо сразу, с момента образования ученического совета, начинать работу с его потенциальными членами. Для ученического совета наследниками начатого дела вскоре станут учащиеся среднего звена и младшие школьники.</w:t>
      </w:r>
    </w:p>
    <w:p w:rsidR="003E5278" w:rsidRDefault="003E5278" w:rsidP="003E5278">
      <w:pPr>
        <w:pStyle w:val="a5"/>
        <w:shd w:val="clear" w:color="auto" w:fill="auto"/>
        <w:spacing w:line="319" w:lineRule="exact"/>
        <w:ind w:firstLine="700"/>
        <w:jc w:val="both"/>
      </w:pPr>
      <w:r>
        <w:t>В данном блоке участникам необходимо:</w:t>
      </w:r>
    </w:p>
    <w:p w:rsidR="003E5278" w:rsidRDefault="003E5278" w:rsidP="003E5278">
      <w:pPr>
        <w:pStyle w:val="a5"/>
        <w:numPr>
          <w:ilvl w:val="0"/>
          <w:numId w:val="6"/>
        </w:numPr>
        <w:shd w:val="clear" w:color="auto" w:fill="auto"/>
        <w:tabs>
          <w:tab w:val="left" w:pos="987"/>
        </w:tabs>
        <w:spacing w:line="319" w:lineRule="exact"/>
        <w:ind w:right="20" w:firstLine="700"/>
        <w:jc w:val="both"/>
      </w:pPr>
      <w:r>
        <w:t>организовать в вашей образовательной организации работу с потенциальными членами ОУСУ;</w:t>
      </w:r>
    </w:p>
    <w:p w:rsidR="003E5278" w:rsidRDefault="003E5278" w:rsidP="003E5278">
      <w:pPr>
        <w:pStyle w:val="a5"/>
        <w:numPr>
          <w:ilvl w:val="0"/>
          <w:numId w:val="6"/>
        </w:numPr>
        <w:shd w:val="clear" w:color="auto" w:fill="auto"/>
        <w:tabs>
          <w:tab w:val="left" w:pos="981"/>
        </w:tabs>
        <w:spacing w:line="319" w:lineRule="exact"/>
        <w:ind w:right="20" w:firstLine="700"/>
        <w:jc w:val="both"/>
      </w:pPr>
      <w:r>
        <w:rPr>
          <w:rStyle w:val="17"/>
        </w:rPr>
        <w:t>до 25 января 2017 г.</w:t>
      </w:r>
      <w:r>
        <w:t xml:space="preserve"> прислать отчет, включающий формы и технологии работы с потенциальными членами ОУСУ и итоги проделанной работы.</w:t>
      </w:r>
    </w:p>
    <w:p w:rsidR="003E5278" w:rsidRDefault="003E5278" w:rsidP="003E5278">
      <w:pPr>
        <w:pStyle w:val="a5"/>
        <w:shd w:val="clear" w:color="auto" w:fill="auto"/>
        <w:spacing w:line="319" w:lineRule="exact"/>
        <w:ind w:right="20" w:firstLine="700"/>
        <w:jc w:val="both"/>
      </w:pPr>
      <w:r>
        <w:t>В блоке оценивается: форма работы с потенциальными членами ОУСУ, результат работы, выполнение всех требований блока. Максимальный балл - 7.</w:t>
      </w:r>
    </w:p>
    <w:p w:rsidR="003E5278" w:rsidRDefault="003E5278" w:rsidP="003E5278">
      <w:pPr>
        <w:pStyle w:val="a5"/>
        <w:shd w:val="clear" w:color="auto" w:fill="auto"/>
        <w:spacing w:line="319" w:lineRule="exact"/>
        <w:ind w:right="20" w:firstLine="700"/>
        <w:jc w:val="both"/>
      </w:pPr>
      <w:r>
        <w:t>Баллы за блок «Работа с учащимися, потенциальными членами ОУСУ» размещаются в группе Конкурса не позднее</w:t>
      </w:r>
      <w:r>
        <w:rPr>
          <w:rStyle w:val="17"/>
        </w:rPr>
        <w:t xml:space="preserve"> 5 февраля 2017 года.</w:t>
      </w:r>
    </w:p>
    <w:p w:rsidR="003E5278" w:rsidRDefault="003E5278" w:rsidP="003E5278">
      <w:pPr>
        <w:pStyle w:val="50"/>
        <w:shd w:val="clear" w:color="auto" w:fill="auto"/>
        <w:tabs>
          <w:tab w:val="left" w:leader="underscore" w:pos="8079"/>
          <w:tab w:val="left" w:leader="underscore" w:pos="9989"/>
        </w:tabs>
        <w:spacing w:after="244" w:line="250" w:lineRule="exact"/>
        <w:ind w:left="6540" w:right="20" w:firstLine="2180"/>
        <w:jc w:val="left"/>
      </w:pPr>
      <w:r>
        <w:t>УТВЕРЖДЕНО приказом Министерства образования и науки Республики Татарстан №</w:t>
      </w:r>
      <w:r>
        <w:tab/>
        <w:t>от</w:t>
      </w:r>
      <w:r>
        <w:tab/>
        <w:t>г.</w:t>
      </w:r>
    </w:p>
    <w:p w:rsidR="003E5278" w:rsidRDefault="003E5278" w:rsidP="003E5278">
      <w:pPr>
        <w:pStyle w:val="24"/>
        <w:shd w:val="clear" w:color="auto" w:fill="auto"/>
        <w:spacing w:line="319" w:lineRule="exact"/>
        <w:ind w:right="40"/>
        <w:jc w:val="center"/>
      </w:pPr>
      <w:r>
        <w:t>ПОЛОЖЕНИЕ о проведении Республиканского смотра-конкурса для советов детских общественных организаций и органов ученического самоуправления образовательных организаций муниципальных районов</w:t>
      </w:r>
    </w:p>
    <w:p w:rsidR="003E5278" w:rsidRDefault="003E5278" w:rsidP="003E5278">
      <w:pPr>
        <w:pStyle w:val="24"/>
        <w:shd w:val="clear" w:color="auto" w:fill="auto"/>
        <w:spacing w:after="300" w:line="319" w:lineRule="exact"/>
        <w:ind w:right="40"/>
        <w:jc w:val="center"/>
      </w:pPr>
      <w:r>
        <w:t>Республики Татарстан «Актив года»</w:t>
      </w:r>
    </w:p>
    <w:p w:rsidR="003E5278" w:rsidRDefault="003E5278" w:rsidP="003E5278">
      <w:pPr>
        <w:pStyle w:val="24"/>
        <w:shd w:val="clear" w:color="auto" w:fill="auto"/>
        <w:spacing w:line="319" w:lineRule="exact"/>
        <w:ind w:right="40"/>
        <w:jc w:val="center"/>
      </w:pPr>
      <w:r>
        <w:t>Общие положения</w:t>
      </w:r>
    </w:p>
    <w:p w:rsidR="003E5278" w:rsidRDefault="003E5278" w:rsidP="003E5278">
      <w:pPr>
        <w:pStyle w:val="24"/>
        <w:shd w:val="clear" w:color="auto" w:fill="auto"/>
        <w:spacing w:line="319" w:lineRule="exact"/>
        <w:ind w:left="20" w:right="20" w:firstLine="700"/>
        <w:jc w:val="both"/>
      </w:pPr>
      <w:r>
        <w:rPr>
          <w:rStyle w:val="29"/>
        </w:rPr>
        <w:t>Республиканский</w:t>
      </w:r>
      <w:r>
        <w:t xml:space="preserve"> смотр-конкурс для советов детских общественных организаций</w:t>
      </w:r>
      <w:r>
        <w:rPr>
          <w:rStyle w:val="29"/>
        </w:rPr>
        <w:t xml:space="preserve"> и</w:t>
      </w:r>
      <w:r>
        <w:t xml:space="preserve"> органов ученического самоуправления образовательных организаций муниципальных районов Республики Татарстан «Актив года»</w:t>
      </w:r>
    </w:p>
    <w:p w:rsidR="003E5278" w:rsidRDefault="003E5278" w:rsidP="003E5278">
      <w:pPr>
        <w:pStyle w:val="a5"/>
        <w:shd w:val="clear" w:color="auto" w:fill="auto"/>
        <w:spacing w:after="300" w:line="319" w:lineRule="exact"/>
        <w:ind w:left="20" w:right="20" w:firstLine="0"/>
        <w:jc w:val="both"/>
      </w:pPr>
      <w:r>
        <w:t>проводится с целью создания условий для системного и последовательного развития детского движения республики, стимулирования инновационной, проектной, социально-преобразовательной деятельности лидеров и руководителей детских объединений.</w:t>
      </w:r>
    </w:p>
    <w:p w:rsidR="003E5278" w:rsidRDefault="003E5278" w:rsidP="003E5278">
      <w:pPr>
        <w:pStyle w:val="24"/>
        <w:shd w:val="clear" w:color="auto" w:fill="auto"/>
        <w:spacing w:line="319" w:lineRule="exact"/>
        <w:ind w:left="4040"/>
      </w:pPr>
      <w:r>
        <w:t>Организаторы конкурса</w:t>
      </w:r>
    </w:p>
    <w:p w:rsidR="003E5278" w:rsidRDefault="003E5278" w:rsidP="003E5278">
      <w:pPr>
        <w:pStyle w:val="a5"/>
        <w:shd w:val="clear" w:color="auto" w:fill="auto"/>
        <w:spacing w:after="300" w:line="319" w:lineRule="exact"/>
        <w:ind w:left="20" w:right="20" w:firstLine="700"/>
        <w:jc w:val="both"/>
      </w:pPr>
      <w:r>
        <w:t>Конкурс проводится Министерством образования и науки Республики Татарстан, ГБУ «Республиканский центр внешкольной работы», РОО «Союз наследников Татарстана».</w:t>
      </w:r>
    </w:p>
    <w:p w:rsidR="003E5278" w:rsidRDefault="003E5278" w:rsidP="003E5278">
      <w:pPr>
        <w:pStyle w:val="24"/>
        <w:shd w:val="clear" w:color="auto" w:fill="auto"/>
        <w:spacing w:line="319" w:lineRule="exact"/>
        <w:ind w:right="40"/>
        <w:jc w:val="center"/>
      </w:pPr>
      <w:r>
        <w:t>Цели и задачи</w:t>
      </w:r>
    </w:p>
    <w:p w:rsidR="003E5278" w:rsidRDefault="003E5278" w:rsidP="003E5278">
      <w:pPr>
        <w:pStyle w:val="a5"/>
        <w:numPr>
          <w:ilvl w:val="0"/>
          <w:numId w:val="6"/>
        </w:numPr>
        <w:shd w:val="clear" w:color="auto" w:fill="auto"/>
        <w:tabs>
          <w:tab w:val="left" w:pos="1065"/>
        </w:tabs>
        <w:spacing w:line="319" w:lineRule="exact"/>
        <w:ind w:left="20" w:right="20" w:firstLine="700"/>
        <w:jc w:val="both"/>
      </w:pPr>
      <w:r>
        <w:t>создание условий для повышения уровня социальной активности подростков и молодежи, формирования неравнодушного отношения к делам учащихся образовательных учреждений, жителей села, города, района и общества в целом;</w:t>
      </w:r>
    </w:p>
    <w:p w:rsidR="003E5278" w:rsidRDefault="003E5278" w:rsidP="003E5278">
      <w:pPr>
        <w:pStyle w:val="a5"/>
        <w:numPr>
          <w:ilvl w:val="0"/>
          <w:numId w:val="6"/>
        </w:numPr>
        <w:shd w:val="clear" w:color="auto" w:fill="auto"/>
        <w:tabs>
          <w:tab w:val="left" w:pos="1083"/>
        </w:tabs>
        <w:spacing w:line="319" w:lineRule="exact"/>
        <w:ind w:left="20" w:right="20" w:firstLine="700"/>
        <w:jc w:val="both"/>
      </w:pPr>
      <w:r>
        <w:t>создание условий для систематизации обобщения и представления успешного опыта развития детского движения и ученического самоуправления в образовательных организациях муниципальных районов РТ;</w:t>
      </w:r>
    </w:p>
    <w:p w:rsidR="003E5278" w:rsidRDefault="003E5278" w:rsidP="003E5278">
      <w:pPr>
        <w:pStyle w:val="a5"/>
        <w:numPr>
          <w:ilvl w:val="0"/>
          <w:numId w:val="6"/>
        </w:numPr>
        <w:shd w:val="clear" w:color="auto" w:fill="auto"/>
        <w:tabs>
          <w:tab w:val="left" w:pos="1025"/>
        </w:tabs>
        <w:spacing w:line="319" w:lineRule="exact"/>
        <w:ind w:left="20" w:right="20" w:firstLine="700"/>
        <w:jc w:val="both"/>
      </w:pPr>
      <w:r>
        <w:t>разработка направлений и форм дальнейшего сотрудничества детских общественных объединений республики;</w:t>
      </w:r>
    </w:p>
    <w:p w:rsidR="003E5278" w:rsidRDefault="003E5278" w:rsidP="003E5278">
      <w:pPr>
        <w:pStyle w:val="a5"/>
        <w:numPr>
          <w:ilvl w:val="0"/>
          <w:numId w:val="6"/>
        </w:numPr>
        <w:shd w:val="clear" w:color="auto" w:fill="auto"/>
        <w:tabs>
          <w:tab w:val="left" w:pos="1001"/>
        </w:tabs>
        <w:spacing w:line="319" w:lineRule="exact"/>
        <w:ind w:left="20" w:right="20" w:firstLine="700"/>
        <w:jc w:val="both"/>
      </w:pPr>
      <w:r>
        <w:lastRenderedPageBreak/>
        <w:t>проведение мероприятий по повышению организационной устойчивости детских общественных объединений;</w:t>
      </w:r>
    </w:p>
    <w:p w:rsidR="003E5278" w:rsidRDefault="003E5278" w:rsidP="003E5278">
      <w:pPr>
        <w:pStyle w:val="a5"/>
        <w:numPr>
          <w:ilvl w:val="0"/>
          <w:numId w:val="6"/>
        </w:numPr>
        <w:shd w:val="clear" w:color="auto" w:fill="auto"/>
        <w:tabs>
          <w:tab w:val="left" w:pos="888"/>
        </w:tabs>
        <w:spacing w:after="300" w:line="319" w:lineRule="exact"/>
        <w:ind w:left="20" w:firstLine="700"/>
        <w:jc w:val="both"/>
      </w:pPr>
      <w:r>
        <w:t>формирование толерантной личности в образовательной среде.</w:t>
      </w:r>
    </w:p>
    <w:p w:rsidR="003E5278" w:rsidRDefault="003E5278" w:rsidP="003E5278">
      <w:pPr>
        <w:pStyle w:val="24"/>
        <w:shd w:val="clear" w:color="auto" w:fill="auto"/>
        <w:spacing w:line="319" w:lineRule="exact"/>
        <w:ind w:right="40"/>
        <w:jc w:val="center"/>
      </w:pPr>
      <w:r>
        <w:t>Участники конкурса</w:t>
      </w:r>
    </w:p>
    <w:p w:rsidR="003E5278" w:rsidRDefault="003E5278" w:rsidP="003E5278">
      <w:pPr>
        <w:pStyle w:val="a5"/>
        <w:shd w:val="clear" w:color="auto" w:fill="auto"/>
        <w:spacing w:line="319" w:lineRule="exact"/>
        <w:ind w:left="20" w:firstLine="700"/>
        <w:jc w:val="both"/>
      </w:pPr>
      <w:r>
        <w:t>Конкурс проводится по 2 номинациям:</w:t>
      </w:r>
    </w:p>
    <w:p w:rsidR="003E5278" w:rsidRDefault="003E5278" w:rsidP="003E5278">
      <w:pPr>
        <w:pStyle w:val="a5"/>
        <w:numPr>
          <w:ilvl w:val="0"/>
          <w:numId w:val="16"/>
        </w:numPr>
        <w:shd w:val="clear" w:color="auto" w:fill="auto"/>
        <w:tabs>
          <w:tab w:val="left" w:pos="728"/>
        </w:tabs>
        <w:spacing w:line="319" w:lineRule="exact"/>
        <w:ind w:left="420"/>
      </w:pPr>
      <w:r>
        <w:t>Советы детских общественных организаций и органов ученического</w:t>
      </w:r>
    </w:p>
    <w:p w:rsidR="003E5278" w:rsidRDefault="003E5278" w:rsidP="003E5278">
      <w:pPr>
        <w:pStyle w:val="a5"/>
        <w:shd w:val="clear" w:color="auto" w:fill="auto"/>
        <w:spacing w:line="319" w:lineRule="exact"/>
        <w:ind w:right="40" w:firstLine="0"/>
        <w:jc w:val="center"/>
      </w:pPr>
      <w:r>
        <w:t>самоуправления, детские районные думы муниципальных районов РТ;</w:t>
      </w:r>
    </w:p>
    <w:p w:rsidR="003E5278" w:rsidRDefault="003E5278" w:rsidP="003E5278">
      <w:pPr>
        <w:pStyle w:val="a5"/>
        <w:numPr>
          <w:ilvl w:val="0"/>
          <w:numId w:val="16"/>
        </w:numPr>
        <w:shd w:val="clear" w:color="auto" w:fill="auto"/>
        <w:tabs>
          <w:tab w:val="left" w:pos="763"/>
        </w:tabs>
        <w:spacing w:line="319" w:lineRule="exact"/>
        <w:ind w:left="420"/>
      </w:pPr>
      <w:r>
        <w:t>Советы детских общественных организаций и органов ученического</w:t>
      </w:r>
    </w:p>
    <w:p w:rsidR="003E5278" w:rsidRDefault="003E5278" w:rsidP="003E5278">
      <w:pPr>
        <w:pStyle w:val="a5"/>
        <w:shd w:val="clear" w:color="auto" w:fill="auto"/>
        <w:spacing w:line="319" w:lineRule="exact"/>
        <w:ind w:left="20" w:firstLine="700"/>
        <w:jc w:val="both"/>
      </w:pPr>
      <w:r>
        <w:t>самоуправления, парламенты, думы образовательных организаций.</w:t>
      </w:r>
    </w:p>
    <w:p w:rsidR="003E5278" w:rsidRDefault="003E5278" w:rsidP="003E5278">
      <w:pPr>
        <w:pStyle w:val="24"/>
        <w:shd w:val="clear" w:color="auto" w:fill="auto"/>
        <w:spacing w:line="319" w:lineRule="exact"/>
        <w:ind w:left="2640"/>
      </w:pPr>
      <w:r>
        <w:t>Сроки и порядок проведения конкурса</w:t>
      </w:r>
    </w:p>
    <w:p w:rsidR="003E5278" w:rsidRDefault="003E5278" w:rsidP="003E5278">
      <w:pPr>
        <w:pStyle w:val="a5"/>
        <w:shd w:val="clear" w:color="auto" w:fill="auto"/>
        <w:spacing w:line="319" w:lineRule="exact"/>
        <w:ind w:left="20" w:right="20" w:firstLine="780"/>
        <w:jc w:val="both"/>
      </w:pPr>
      <w:r>
        <w:t>Конкурс проводится с февраля по май 2017 года и состоит из отборочных (заочных) туров и очного финала конкурса.</w:t>
      </w:r>
    </w:p>
    <w:p w:rsidR="003E5278" w:rsidRDefault="003E5278" w:rsidP="003E5278">
      <w:pPr>
        <w:pStyle w:val="a5"/>
        <w:shd w:val="clear" w:color="auto" w:fill="auto"/>
        <w:spacing w:line="319" w:lineRule="exact"/>
        <w:ind w:left="20" w:right="20" w:firstLine="780"/>
        <w:jc w:val="both"/>
      </w:pPr>
      <w:r>
        <w:t>Для участия в конкурсе советы ДОО и ШУС образовательных организаций и/или муниципальных районов</w:t>
      </w:r>
      <w:r>
        <w:rPr>
          <w:rStyle w:val="16"/>
        </w:rPr>
        <w:t xml:space="preserve"> РТ</w:t>
      </w:r>
      <w:r>
        <w:t xml:space="preserve"> в срок до</w:t>
      </w:r>
      <w:r>
        <w:rPr>
          <w:rStyle w:val="16"/>
        </w:rPr>
        <w:t xml:space="preserve"> 1 февраля 2017 года</w:t>
      </w:r>
      <w:r>
        <w:t xml:space="preserve"> должны подать заявку (см. приложение) на электронный адрес </w:t>
      </w:r>
      <w:r>
        <w:rPr>
          <w:u w:val="single"/>
          <w:lang w:val="en-US" w:eastAsia="en-US"/>
        </w:rPr>
        <w:t>rcvr</w:t>
      </w:r>
      <w:r w:rsidRPr="00B0033C">
        <w:rPr>
          <w:u w:val="single"/>
          <w:lang w:eastAsia="en-US"/>
        </w:rPr>
        <w:t>2014</w:t>
      </w:r>
      <w:r>
        <w:rPr>
          <w:u w:val="single"/>
          <w:lang w:val="en-US" w:eastAsia="en-US"/>
        </w:rPr>
        <w:t>metod</w:t>
      </w:r>
      <w:r w:rsidRPr="00B0033C">
        <w:rPr>
          <w:u w:val="single"/>
          <w:lang w:eastAsia="en-US"/>
        </w:rPr>
        <w:t>(</w:t>
      </w:r>
      <w:r>
        <w:rPr>
          <w:u w:val="single"/>
          <w:lang w:val="en-US" w:eastAsia="en-US"/>
        </w:rPr>
        <w:t>ajmail</w:t>
      </w:r>
      <w:r w:rsidRPr="00B0033C">
        <w:rPr>
          <w:u w:val="single"/>
          <w:lang w:eastAsia="en-US"/>
        </w:rPr>
        <w:t>.</w:t>
      </w:r>
      <w:r>
        <w:rPr>
          <w:u w:val="single"/>
          <w:lang w:val="en-US" w:eastAsia="en-US"/>
        </w:rPr>
        <w:t>ru</w:t>
      </w:r>
      <w:r w:rsidRPr="00B0033C">
        <w:rPr>
          <w:lang w:eastAsia="en-US"/>
        </w:rPr>
        <w:t xml:space="preserve"> </w:t>
      </w:r>
      <w:r>
        <w:t>с указанием в теме письма района, образовательной организации и названия конкурса.</w:t>
      </w:r>
    </w:p>
    <w:p w:rsidR="003E5278" w:rsidRDefault="003E5278" w:rsidP="003E5278">
      <w:pPr>
        <w:pStyle w:val="24"/>
        <w:shd w:val="clear" w:color="auto" w:fill="auto"/>
        <w:spacing w:line="319" w:lineRule="exact"/>
        <w:ind w:left="20" w:right="20" w:firstLine="780"/>
        <w:jc w:val="both"/>
      </w:pPr>
      <w:r>
        <w:t>Участие в первом отборочном туре является обязательным для всех муниципальных районов РТ.</w:t>
      </w:r>
    </w:p>
    <w:p w:rsidR="003E5278" w:rsidRDefault="003E5278" w:rsidP="003E5278">
      <w:pPr>
        <w:pStyle w:val="a5"/>
        <w:shd w:val="clear" w:color="auto" w:fill="auto"/>
        <w:spacing w:line="319" w:lineRule="exact"/>
        <w:ind w:left="20" w:right="20" w:firstLine="780"/>
        <w:jc w:val="both"/>
      </w:pPr>
      <w:r>
        <w:t>Конкурс предполагает проведение 3-х отборочных туров конкурса (в течение 3-х месяцев до финала, каждый месяц разные задания, после каждого тура отсеиваются несколько команд с минимальными баллами).</w:t>
      </w:r>
    </w:p>
    <w:p w:rsidR="003E5278" w:rsidRDefault="003E5278" w:rsidP="003E5278">
      <w:pPr>
        <w:pStyle w:val="a5"/>
        <w:shd w:val="clear" w:color="auto" w:fill="auto"/>
        <w:spacing w:line="319" w:lineRule="exact"/>
        <w:ind w:left="20" w:right="20" w:firstLine="780"/>
        <w:jc w:val="both"/>
      </w:pPr>
      <w:r>
        <w:t xml:space="preserve">На отборочные туры участники предоставляют конкурсный материал только в электронном виде на электронный адрес </w:t>
      </w:r>
      <w:hyperlink r:id="rId16" w:history="1">
        <w:r>
          <w:rPr>
            <w:rStyle w:val="a3"/>
            <w:lang w:val="en-US" w:eastAsia="en-US"/>
          </w:rPr>
          <w:t>rcvr</w:t>
        </w:r>
        <w:r w:rsidRPr="00B0033C">
          <w:rPr>
            <w:rStyle w:val="a3"/>
            <w:lang w:eastAsia="en-US"/>
          </w:rPr>
          <w:t>2014</w:t>
        </w:r>
        <w:r>
          <w:rPr>
            <w:rStyle w:val="a3"/>
            <w:lang w:val="en-US" w:eastAsia="en-US"/>
          </w:rPr>
          <w:t>mctod</w:t>
        </w:r>
        <w:r w:rsidRPr="00B0033C">
          <w:rPr>
            <w:rStyle w:val="a3"/>
            <w:lang w:eastAsia="en-US"/>
          </w:rPr>
          <w:t>@</w:t>
        </w:r>
        <w:r>
          <w:rPr>
            <w:rStyle w:val="a3"/>
            <w:lang w:val="en-US" w:eastAsia="en-US"/>
          </w:rPr>
          <w:t>mail</w:t>
        </w:r>
        <w:r w:rsidRPr="00B0033C">
          <w:rPr>
            <w:rStyle w:val="a3"/>
            <w:lang w:eastAsia="en-US"/>
          </w:rPr>
          <w:t>.</w:t>
        </w:r>
        <w:r>
          <w:rPr>
            <w:rStyle w:val="a3"/>
            <w:lang w:val="en-US" w:eastAsia="en-US"/>
          </w:rPr>
          <w:t>ru</w:t>
        </w:r>
      </w:hyperlink>
    </w:p>
    <w:p w:rsidR="003E5278" w:rsidRDefault="003E5278" w:rsidP="003E5278">
      <w:pPr>
        <w:pStyle w:val="a5"/>
        <w:shd w:val="clear" w:color="auto" w:fill="auto"/>
        <w:spacing w:after="236" w:line="319" w:lineRule="exact"/>
        <w:ind w:left="20" w:right="20" w:firstLine="780"/>
        <w:jc w:val="both"/>
      </w:pPr>
      <w:r>
        <w:t>Оргкомитет направляет участникам конкретные задания для каждого отборочного тура на электронный адрес районного (школьного) совета ДОО и ШУС</w:t>
      </w:r>
    </w:p>
    <w:tbl>
      <w:tblPr>
        <w:tblW w:w="0" w:type="auto"/>
        <w:jc w:val="center"/>
        <w:tblLayout w:type="fixed"/>
        <w:tblCellMar>
          <w:left w:w="0" w:type="dxa"/>
          <w:right w:w="0" w:type="dxa"/>
        </w:tblCellMar>
        <w:tblLook w:val="04A0"/>
      </w:tblPr>
      <w:tblGrid>
        <w:gridCol w:w="964"/>
        <w:gridCol w:w="2410"/>
        <w:gridCol w:w="1846"/>
        <w:gridCol w:w="4686"/>
      </w:tblGrid>
      <w:tr w:rsidR="003E5278" w:rsidTr="003E5278">
        <w:trPr>
          <w:trHeight w:val="981"/>
          <w:jc w:val="center"/>
        </w:trPr>
        <w:tc>
          <w:tcPr>
            <w:tcW w:w="964"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24"/>
              <w:framePr w:wrap="notBeside" w:vAnchor="text" w:hAnchor="text" w:xAlign="center" w:y="1"/>
              <w:shd w:val="clear" w:color="auto" w:fill="auto"/>
              <w:spacing w:line="240" w:lineRule="auto"/>
              <w:ind w:left="120"/>
            </w:pPr>
            <w:r>
              <w:t>Дата проведения</w:t>
            </w:r>
          </w:p>
        </w:tc>
        <w:tc>
          <w:tcPr>
            <w:tcW w:w="184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24"/>
              <w:framePr w:wrap="notBeside" w:vAnchor="text" w:hAnchor="text" w:xAlign="center" w:y="1"/>
              <w:shd w:val="clear" w:color="auto" w:fill="auto"/>
              <w:spacing w:line="319" w:lineRule="exact"/>
              <w:jc w:val="both"/>
            </w:pPr>
            <w:r>
              <w:t>Название</w:t>
            </w:r>
          </w:p>
          <w:p w:rsidR="003E5278" w:rsidRDefault="003E5278">
            <w:pPr>
              <w:pStyle w:val="24"/>
              <w:framePr w:wrap="notBeside" w:vAnchor="text" w:hAnchor="text" w:xAlign="center" w:y="1"/>
              <w:shd w:val="clear" w:color="auto" w:fill="auto"/>
              <w:spacing w:line="319" w:lineRule="exact"/>
              <w:jc w:val="both"/>
            </w:pPr>
            <w:r>
              <w:t>отборочного</w:t>
            </w:r>
          </w:p>
          <w:p w:rsidR="003E5278" w:rsidRDefault="003E5278">
            <w:pPr>
              <w:pStyle w:val="24"/>
              <w:framePr w:wrap="notBeside" w:vAnchor="text" w:hAnchor="text" w:xAlign="center" w:y="1"/>
              <w:shd w:val="clear" w:color="auto" w:fill="auto"/>
              <w:spacing w:line="319" w:lineRule="exact"/>
              <w:jc w:val="both"/>
            </w:pPr>
            <w:r>
              <w:t>тура</w:t>
            </w:r>
          </w:p>
        </w:tc>
        <w:tc>
          <w:tcPr>
            <w:tcW w:w="468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24"/>
              <w:framePr w:wrap="notBeside" w:vAnchor="text" w:hAnchor="text" w:xAlign="center" w:y="1"/>
              <w:shd w:val="clear" w:color="auto" w:fill="auto"/>
              <w:spacing w:line="240" w:lineRule="auto"/>
              <w:jc w:val="both"/>
            </w:pPr>
            <w:r>
              <w:t>Примерные задания</w:t>
            </w:r>
          </w:p>
        </w:tc>
      </w:tr>
      <w:tr w:rsidR="003E5278" w:rsidTr="003E5278">
        <w:trPr>
          <w:trHeight w:val="987"/>
          <w:jc w:val="center"/>
        </w:trPr>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I этап</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31" w:lineRule="exact"/>
              <w:ind w:firstLine="0"/>
              <w:jc w:val="both"/>
            </w:pPr>
            <w:r>
              <w:t>3 месяца до финала (февраль 2017)</w:t>
            </w:r>
          </w:p>
        </w:tc>
        <w:tc>
          <w:tcPr>
            <w:tcW w:w="184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Команда</w:t>
            </w:r>
          </w:p>
        </w:tc>
        <w:tc>
          <w:tcPr>
            <w:tcW w:w="468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Символика объединения (с пояснениями), социальная реклама, добровольческая деятельность</w:t>
            </w:r>
          </w:p>
        </w:tc>
      </w:tr>
      <w:tr w:rsidR="003E5278" w:rsidTr="003E5278">
        <w:trPr>
          <w:trHeight w:val="1295"/>
          <w:jc w:val="center"/>
        </w:trPr>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2 этап</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left="120" w:firstLine="0"/>
            </w:pPr>
            <w:r>
              <w:t>2 месяца до</w:t>
            </w:r>
          </w:p>
          <w:p w:rsidR="003E5278" w:rsidRDefault="003E5278">
            <w:pPr>
              <w:pStyle w:val="a5"/>
              <w:framePr w:wrap="notBeside" w:vAnchor="text" w:hAnchor="text" w:xAlign="center" w:y="1"/>
              <w:shd w:val="clear" w:color="auto" w:fill="auto"/>
              <w:spacing w:line="319" w:lineRule="exact"/>
              <w:ind w:left="120" w:firstLine="0"/>
            </w:pPr>
            <w:r>
              <w:t>финала</w:t>
            </w:r>
          </w:p>
          <w:p w:rsidR="003E5278" w:rsidRDefault="003E5278">
            <w:pPr>
              <w:pStyle w:val="a5"/>
              <w:framePr w:wrap="notBeside" w:vAnchor="text" w:hAnchor="text" w:xAlign="center" w:y="1"/>
              <w:shd w:val="clear" w:color="auto" w:fill="auto"/>
              <w:spacing w:line="319" w:lineRule="exact"/>
              <w:ind w:left="120" w:firstLine="0"/>
            </w:pPr>
            <w:r>
              <w:t>(март 2017)</w:t>
            </w:r>
          </w:p>
        </w:tc>
        <w:tc>
          <w:tcPr>
            <w:tcW w:w="184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Деятельность</w:t>
            </w:r>
          </w:p>
        </w:tc>
        <w:tc>
          <w:tcPr>
            <w:tcW w:w="468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Презентация мероприятия, сценарии игровой программы, фотоконкурс и т.д. Карта социальных связей, социальный проект</w:t>
            </w:r>
          </w:p>
        </w:tc>
      </w:tr>
      <w:tr w:rsidR="003E5278" w:rsidTr="003E5278">
        <w:trPr>
          <w:trHeight w:val="993"/>
          <w:jc w:val="center"/>
        </w:trPr>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3 этап</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left="120" w:firstLine="0"/>
            </w:pPr>
            <w:r>
              <w:t>1 месяц до финала (апрель 2017)</w:t>
            </w:r>
          </w:p>
        </w:tc>
        <w:tc>
          <w:tcPr>
            <w:tcW w:w="184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Партнерские связи</w:t>
            </w:r>
          </w:p>
        </w:tc>
        <w:tc>
          <w:tcPr>
            <w:tcW w:w="468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Карта социальных связей, социальный проект</w:t>
            </w:r>
          </w:p>
        </w:tc>
      </w:tr>
    </w:tbl>
    <w:p w:rsidR="003E5278" w:rsidRDefault="003E5278" w:rsidP="003E5278">
      <w:pPr>
        <w:pStyle w:val="10"/>
        <w:framePr w:wrap="notBeside" w:vAnchor="text" w:hAnchor="text" w:xAlign="center" w:y="1"/>
        <w:shd w:val="clear" w:color="auto" w:fill="auto"/>
        <w:spacing w:line="250" w:lineRule="exact"/>
        <w:jc w:val="center"/>
      </w:pPr>
      <w:r>
        <w:t>(ДРД) за неделю до начала тура.</w:t>
      </w:r>
    </w:p>
    <w:p w:rsidR="003E5278" w:rsidRDefault="003E5278" w:rsidP="003E5278">
      <w:pPr>
        <w:rPr>
          <w:sz w:val="2"/>
          <w:szCs w:val="2"/>
        </w:rPr>
      </w:pPr>
    </w:p>
    <w:p w:rsidR="003E5278" w:rsidRDefault="003E5278" w:rsidP="003E5278">
      <w:pPr>
        <w:pStyle w:val="24"/>
        <w:shd w:val="clear" w:color="auto" w:fill="auto"/>
        <w:spacing w:before="231" w:line="319" w:lineRule="exact"/>
        <w:ind w:left="20" w:right="20" w:firstLine="780"/>
        <w:jc w:val="both"/>
      </w:pPr>
      <w:r>
        <w:t>По результатам 3-го отборочного тура в очный финал выходят 3 команды, набравшие набольшее количество баллов, и 4 команды на усмотрение организационного комитета с учетом рейтинга детских организаций республики.</w:t>
      </w:r>
    </w:p>
    <w:p w:rsidR="003E5278" w:rsidRDefault="003E5278" w:rsidP="003E5278">
      <w:pPr>
        <w:pStyle w:val="a5"/>
        <w:shd w:val="clear" w:color="auto" w:fill="auto"/>
        <w:spacing w:after="356" w:line="319" w:lineRule="exact"/>
        <w:ind w:left="20" w:right="20" w:firstLine="780"/>
        <w:jc w:val="both"/>
      </w:pPr>
      <w:r>
        <w:t>Финал республиканского конкурса «Актив года» проводится в мае 2017 года в рамках республиканского Фестиваля «Инициатива 2017».</w:t>
      </w:r>
    </w:p>
    <w:p w:rsidR="003E5278" w:rsidRDefault="003E5278" w:rsidP="003E5278">
      <w:pPr>
        <w:pStyle w:val="24"/>
        <w:shd w:val="clear" w:color="auto" w:fill="auto"/>
        <w:spacing w:after="296" w:line="250" w:lineRule="exact"/>
        <w:ind w:left="3860"/>
      </w:pPr>
      <w:r>
        <w:t>Подведение итогов:</w:t>
      </w:r>
    </w:p>
    <w:p w:rsidR="003E5278" w:rsidRDefault="003E5278" w:rsidP="003E5278">
      <w:pPr>
        <w:pStyle w:val="24"/>
        <w:shd w:val="clear" w:color="auto" w:fill="auto"/>
        <w:spacing w:line="325" w:lineRule="exact"/>
        <w:ind w:left="20" w:right="20" w:firstLine="780"/>
        <w:jc w:val="both"/>
      </w:pPr>
      <w:r>
        <w:rPr>
          <w:rStyle w:val="240"/>
        </w:rPr>
        <w:lastRenderedPageBreak/>
        <w:t>Итоги смотра-конкурса</w:t>
      </w:r>
      <w:r>
        <w:t xml:space="preserve"> советов детских общественных организаций и органов ученического самоуправления «Актив года» подводятся специальным жюри.</w:t>
      </w:r>
    </w:p>
    <w:p w:rsidR="003E5278" w:rsidRDefault="003E5278" w:rsidP="003E5278">
      <w:pPr>
        <w:pStyle w:val="24"/>
        <w:shd w:val="clear" w:color="auto" w:fill="auto"/>
        <w:spacing w:after="240" w:line="319" w:lineRule="exact"/>
        <w:ind w:left="80" w:right="280" w:firstLine="960"/>
        <w:jc w:val="both"/>
      </w:pPr>
      <w:r>
        <w:t>Победителю в каждой номинации вручается главный приз - медаль победителя «Актив года» и диплом I степени. Лауреаты награждаются дипломами II, III степени и грамотами победителей в номинациях.</w:t>
      </w:r>
    </w:p>
    <w:p w:rsidR="003E5278" w:rsidRDefault="003E5278" w:rsidP="003E5278">
      <w:pPr>
        <w:pStyle w:val="32"/>
        <w:shd w:val="clear" w:color="auto" w:fill="auto"/>
        <w:spacing w:line="319" w:lineRule="exact"/>
        <w:ind w:left="9040"/>
      </w:pPr>
      <w:r>
        <w:t>Приложение</w:t>
      </w:r>
    </w:p>
    <w:p w:rsidR="003E5278" w:rsidRDefault="003E5278" w:rsidP="003E5278">
      <w:pPr>
        <w:pStyle w:val="24"/>
        <w:shd w:val="clear" w:color="auto" w:fill="auto"/>
        <w:spacing w:line="319" w:lineRule="exact"/>
        <w:ind w:left="4660"/>
      </w:pPr>
      <w:r>
        <w:t>ЗАЯВКА</w:t>
      </w:r>
    </w:p>
    <w:p w:rsidR="003E5278" w:rsidRDefault="003E5278" w:rsidP="003E5278">
      <w:pPr>
        <w:pStyle w:val="24"/>
        <w:shd w:val="clear" w:color="auto" w:fill="auto"/>
        <w:spacing w:line="319" w:lineRule="exact"/>
        <w:ind w:left="560" w:right="700" w:firstLine="1620"/>
      </w:pPr>
      <w:r>
        <w:t>на участие в республиканском смотре-конкурсе для советов детских общественных организаций и органов ученического самоуправления образовательных организаций муниципальных районов</w:t>
      </w:r>
    </w:p>
    <w:p w:rsidR="003E5278" w:rsidRDefault="003E5278" w:rsidP="003E5278">
      <w:pPr>
        <w:pStyle w:val="24"/>
        <w:shd w:val="clear" w:color="auto" w:fill="auto"/>
        <w:spacing w:after="296" w:line="319" w:lineRule="exact"/>
        <w:ind w:left="2900"/>
      </w:pPr>
      <w:r>
        <w:t>Республики Татарстан «Актив года»</w:t>
      </w:r>
    </w:p>
    <w:tbl>
      <w:tblPr>
        <w:tblW w:w="0" w:type="auto"/>
        <w:jc w:val="center"/>
        <w:tblLayout w:type="fixed"/>
        <w:tblCellMar>
          <w:left w:w="0" w:type="dxa"/>
          <w:right w:w="0" w:type="dxa"/>
        </w:tblCellMar>
        <w:tblLook w:val="04A0"/>
      </w:tblPr>
      <w:tblGrid>
        <w:gridCol w:w="534"/>
        <w:gridCol w:w="3157"/>
        <w:gridCol w:w="567"/>
      </w:tblGrid>
      <w:tr w:rsidR="003E5278" w:rsidTr="006E1B96">
        <w:trPr>
          <w:trHeight w:val="337"/>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lastRenderedPageBreak/>
              <w:t>1.</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Муниципальный район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31"/>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2.</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Номинация конкурса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975"/>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3.</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Название районного/школьного союза (ассоциации) ДОО и ШУС, районной/школьной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37"/>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4.</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Дата создания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25"/>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5.</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Численность (на 15.09.2016г.)</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650"/>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6.</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Основные направления деятельности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662"/>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7.</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Перечень реализуемых программ и проектов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37"/>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8.</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Успехи и достижения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656"/>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9.</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ФИО (полностью) руководителя организации</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31"/>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10.</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Номер телефона (рабочий, сотовый)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650"/>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И.</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31" w:lineRule="exact"/>
              <w:ind w:firstLine="0"/>
              <w:jc w:val="both"/>
            </w:pPr>
            <w:r>
              <w:t>Название районного/школьного совета ДОО и ШУС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37"/>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12.</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Количество членов 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25"/>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13.</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Структура совета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975"/>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14.</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Председатель совета: ФИ, школа, класс, какую организацию представляет в совете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975"/>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15.</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Члены совета: ФИ, школа, класс, какую организацию представляют в совете, поручение в совете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656"/>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16.</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rPr>
                <w:lang w:val="en-US" w:eastAsia="en-US"/>
              </w:rPr>
              <w:t>e</w:t>
            </w:r>
            <w:r w:rsidRPr="00B0033C">
              <w:rPr>
                <w:lang w:eastAsia="en-US"/>
              </w:rPr>
              <w:t>-</w:t>
            </w:r>
            <w:r>
              <w:rPr>
                <w:lang w:val="en-US" w:eastAsia="en-US"/>
              </w:rPr>
              <w:t>mail</w:t>
            </w:r>
            <w:r w:rsidRPr="00B0033C">
              <w:rPr>
                <w:lang w:eastAsia="en-US"/>
              </w:rPr>
              <w:t xml:space="preserve"> </w:t>
            </w:r>
            <w:r>
              <w:t>(для получения конкурсных заданий)</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6E1B96">
        <w:trPr>
          <w:trHeight w:val="343"/>
          <w:jc w:val="center"/>
        </w:trPr>
        <w:tc>
          <w:tcPr>
            <w:tcW w:w="53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40" w:firstLine="0"/>
            </w:pPr>
            <w:r>
              <w:t>17.</w:t>
            </w:r>
          </w:p>
        </w:tc>
        <w:tc>
          <w:tcPr>
            <w:tcW w:w="31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Дополнительная информация</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bl>
    <w:p w:rsidR="003E5278" w:rsidRDefault="003E5278" w:rsidP="003E5278">
      <w:pPr>
        <w:rPr>
          <w:sz w:val="2"/>
          <w:szCs w:val="2"/>
        </w:rPr>
        <w:sectPr w:rsidR="003E5278">
          <w:pgSz w:w="11905" w:h="16837"/>
          <w:pgMar w:top="515" w:right="326" w:bottom="703" w:left="1000" w:header="0" w:footer="3" w:gutter="0"/>
          <w:cols w:space="720"/>
        </w:sectPr>
      </w:pPr>
    </w:p>
    <w:p w:rsidR="003E5278" w:rsidRDefault="003E5278" w:rsidP="003E5278">
      <w:pPr>
        <w:pStyle w:val="32"/>
        <w:shd w:val="clear" w:color="auto" w:fill="auto"/>
        <w:tabs>
          <w:tab w:val="left" w:leader="underscore" w:pos="7978"/>
          <w:tab w:val="left" w:leader="underscore" w:pos="10057"/>
        </w:tabs>
        <w:spacing w:after="263" w:line="273" w:lineRule="exact"/>
        <w:ind w:left="6300" w:right="20" w:firstLine="2300"/>
      </w:pPr>
      <w:r>
        <w:lastRenderedPageBreak/>
        <w:t>УТВЕРЖДЕНО приказом Министерства образования и науки Республики Татарстан №</w:t>
      </w:r>
      <w:r>
        <w:tab/>
        <w:t>от</w:t>
      </w:r>
      <w:r>
        <w:tab/>
        <w:t>г.</w:t>
      </w:r>
    </w:p>
    <w:p w:rsidR="003E5278" w:rsidRDefault="003E5278" w:rsidP="003E5278">
      <w:pPr>
        <w:pStyle w:val="24"/>
        <w:shd w:val="clear" w:color="auto" w:fill="auto"/>
        <w:spacing w:after="300" w:line="319" w:lineRule="exact"/>
        <w:jc w:val="center"/>
      </w:pPr>
      <w:r>
        <w:t>ПОЛОЖЕНИЕ о проведении республиканского этапа XIX Международного фестиваля «Детство без границ» в 2016-2017 учебном году</w:t>
      </w:r>
    </w:p>
    <w:p w:rsidR="003E5278" w:rsidRDefault="003E5278" w:rsidP="003E5278">
      <w:pPr>
        <w:pStyle w:val="a5"/>
        <w:shd w:val="clear" w:color="auto" w:fill="auto"/>
        <w:spacing w:line="319" w:lineRule="exact"/>
        <w:ind w:left="20" w:right="20" w:firstLine="3800"/>
        <w:jc w:val="both"/>
      </w:pPr>
      <w:r>
        <w:rPr>
          <w:rStyle w:val="15"/>
        </w:rPr>
        <w:t>I. Общие положения Актуальность фестиваля.</w:t>
      </w:r>
      <w:r>
        <w:t xml:space="preserve"> Международный фестиваль «Детство без границ» проводится ежегодно по инициативе Международного союза детских общественных объединений «Союз пионерских организаций - Федерация детских организаций» (СПО-ФДО). Поддержку фестиваля осуществляют заинтересованные государственные учреждения, некоммерческие организации, общественные объединения, средства массовой информации.</w:t>
      </w:r>
    </w:p>
    <w:p w:rsidR="003E5278" w:rsidRDefault="003E5278" w:rsidP="003E5278">
      <w:pPr>
        <w:pStyle w:val="a5"/>
        <w:shd w:val="clear" w:color="auto" w:fill="auto"/>
        <w:spacing w:line="319" w:lineRule="exact"/>
        <w:ind w:left="20" w:right="20" w:firstLine="620"/>
        <w:jc w:val="both"/>
      </w:pPr>
      <w:r>
        <w:t>Фестиваль «Детство без границ» (далее - Фестиваль) представляет собой эффективную саморазвивающуюся систему отбора, поддержки и развития способностей талантливых детей и молодёжи в общественной, исследовательской, творческой сферах жизнедеятельности.</w:t>
      </w:r>
    </w:p>
    <w:p w:rsidR="003E5278" w:rsidRDefault="003E5278" w:rsidP="003E5278">
      <w:pPr>
        <w:pStyle w:val="a5"/>
        <w:shd w:val="clear" w:color="auto" w:fill="auto"/>
        <w:ind w:left="20" w:right="20" w:firstLine="620"/>
        <w:jc w:val="both"/>
      </w:pPr>
      <w:r>
        <w:t>Использование при организации Фестиваля вариативно-программного подхода стимулирует развитие детской общественной инициативы в регионах Российской Федерации и других стран.</w:t>
      </w:r>
    </w:p>
    <w:p w:rsidR="003E5278" w:rsidRDefault="003E5278" w:rsidP="003E5278">
      <w:pPr>
        <w:pStyle w:val="a5"/>
        <w:shd w:val="clear" w:color="auto" w:fill="auto"/>
        <w:spacing w:line="314" w:lineRule="exact"/>
        <w:ind w:left="20" w:right="20" w:firstLine="620"/>
        <w:jc w:val="both"/>
      </w:pPr>
      <w:r>
        <w:t>Организаторами республиканского этапа Фестиваля выступает республиканская общественная организация «Союз наследников Татарстана».</w:t>
      </w:r>
    </w:p>
    <w:p w:rsidR="003E5278" w:rsidRDefault="003E5278" w:rsidP="003E5278">
      <w:pPr>
        <w:pStyle w:val="a5"/>
        <w:shd w:val="clear" w:color="auto" w:fill="auto"/>
        <w:spacing w:after="300" w:line="319" w:lineRule="exact"/>
        <w:ind w:left="20" w:right="20" w:firstLine="620"/>
        <w:jc w:val="both"/>
      </w:pPr>
      <w:r>
        <w:rPr>
          <w:rStyle w:val="15"/>
        </w:rPr>
        <w:t>Координатор республиканского этапа Фестиваля</w:t>
      </w:r>
      <w:r>
        <w:t xml:space="preserve"> - Толкачев Андрей Анатольевич, методист ГБУ ДО «Республиканский центр внешкольной работы», заместитель председателя республиканского организационного комитета Фестиваля.</w:t>
      </w:r>
    </w:p>
    <w:p w:rsidR="003E5278" w:rsidRDefault="003E5278" w:rsidP="003E5278">
      <w:pPr>
        <w:pStyle w:val="a5"/>
        <w:shd w:val="clear" w:color="auto" w:fill="auto"/>
        <w:spacing w:line="319" w:lineRule="exact"/>
        <w:ind w:left="20" w:right="20" w:firstLine="3560"/>
      </w:pPr>
      <w:r>
        <w:rPr>
          <w:rStyle w:val="15"/>
        </w:rPr>
        <w:t>2. Цель и задачи Фестиваля Целыо</w:t>
      </w:r>
      <w:r>
        <w:t xml:space="preserve"> фестиваля «Детство без границ» является общественная демонстрация возможностей и творческого потенциала детей, детских организаций и коллективов, взрослых, работающих с детьми по развитию программ поддержки талантливых детей и молодежи.</w:t>
      </w:r>
    </w:p>
    <w:p w:rsidR="003E5278" w:rsidRDefault="003E5278" w:rsidP="003E5278">
      <w:pPr>
        <w:pStyle w:val="a5"/>
        <w:shd w:val="clear" w:color="auto" w:fill="auto"/>
        <w:spacing w:line="250" w:lineRule="exact"/>
        <w:ind w:left="20" w:firstLine="620"/>
        <w:jc w:val="both"/>
      </w:pPr>
      <w:r>
        <w:t>Фестиваль направлен на решение следующих задач:</w:t>
      </w:r>
    </w:p>
    <w:p w:rsidR="003E5278" w:rsidRDefault="003E5278" w:rsidP="003E5278">
      <w:pPr>
        <w:pStyle w:val="a5"/>
        <w:numPr>
          <w:ilvl w:val="0"/>
          <w:numId w:val="18"/>
        </w:numPr>
        <w:shd w:val="clear" w:color="auto" w:fill="auto"/>
        <w:tabs>
          <w:tab w:val="left" w:pos="1013"/>
        </w:tabs>
        <w:ind w:left="20" w:right="20" w:firstLine="620"/>
        <w:jc w:val="both"/>
      </w:pPr>
      <w:r>
        <w:t>создание системы конкурсов и акций для развития творческого потенциала ребенка;</w:t>
      </w:r>
    </w:p>
    <w:p w:rsidR="003E5278" w:rsidRDefault="003E5278" w:rsidP="003E5278">
      <w:pPr>
        <w:pStyle w:val="a5"/>
        <w:numPr>
          <w:ilvl w:val="0"/>
          <w:numId w:val="18"/>
        </w:numPr>
        <w:shd w:val="clear" w:color="auto" w:fill="auto"/>
        <w:tabs>
          <w:tab w:val="left" w:pos="1001"/>
        </w:tabs>
        <w:ind w:left="20" w:right="20" w:firstLine="620"/>
        <w:jc w:val="both"/>
      </w:pPr>
      <w:r>
        <w:t>демонстрация детям и подросткам возможностей творческого общения и сотрудничества детских объединений в общественно - значимой деятельности;</w:t>
      </w:r>
    </w:p>
    <w:p w:rsidR="003E5278" w:rsidRDefault="003E5278" w:rsidP="003E5278">
      <w:pPr>
        <w:pStyle w:val="a5"/>
        <w:numPr>
          <w:ilvl w:val="0"/>
          <w:numId w:val="18"/>
        </w:numPr>
        <w:shd w:val="clear" w:color="auto" w:fill="auto"/>
        <w:tabs>
          <w:tab w:val="left" w:pos="1030"/>
        </w:tabs>
        <w:ind w:left="20" w:right="20" w:firstLine="620"/>
        <w:jc w:val="both"/>
      </w:pPr>
      <w:r>
        <w:t>вовлечение подрастающего поколения в созидательную, позитивную деятельность;</w:t>
      </w:r>
    </w:p>
    <w:p w:rsidR="003E5278" w:rsidRDefault="003E5278" w:rsidP="003E5278">
      <w:pPr>
        <w:pStyle w:val="a5"/>
        <w:numPr>
          <w:ilvl w:val="0"/>
          <w:numId w:val="18"/>
        </w:numPr>
        <w:shd w:val="clear" w:color="auto" w:fill="auto"/>
        <w:tabs>
          <w:tab w:val="left" w:pos="1001"/>
        </w:tabs>
        <w:ind w:left="20" w:right="20" w:firstLine="620"/>
        <w:jc w:val="both"/>
      </w:pPr>
      <w:r>
        <w:t>систематизация методик, приемов, форм работы по реализации детских программ и проектов в сфере поддержки талантливых детей и молодежи;</w:t>
      </w:r>
    </w:p>
    <w:p w:rsidR="003E5278" w:rsidRDefault="003E5278" w:rsidP="003E5278">
      <w:pPr>
        <w:pStyle w:val="a5"/>
        <w:shd w:val="clear" w:color="auto" w:fill="auto"/>
        <w:spacing w:after="236" w:line="319" w:lineRule="exact"/>
        <w:ind w:left="20" w:right="20" w:firstLine="580"/>
        <w:jc w:val="both"/>
      </w:pPr>
      <w:r>
        <w:t>• привлечение внимания государственных и общественных институтов, средств массовой информации к проблемам поддержки таланта ребенка в мире без границ.</w:t>
      </w:r>
    </w:p>
    <w:p w:rsidR="003E5278" w:rsidRDefault="003E5278" w:rsidP="003E5278">
      <w:pPr>
        <w:pStyle w:val="24"/>
        <w:shd w:val="clear" w:color="auto" w:fill="auto"/>
        <w:spacing w:line="325" w:lineRule="exact"/>
        <w:ind w:left="3800"/>
      </w:pPr>
      <w:r>
        <w:t>3. Содержание фестиваля</w:t>
      </w:r>
    </w:p>
    <w:p w:rsidR="003E5278" w:rsidRDefault="003E5278" w:rsidP="003E5278">
      <w:pPr>
        <w:pStyle w:val="a5"/>
        <w:shd w:val="clear" w:color="auto" w:fill="auto"/>
        <w:ind w:left="20" w:right="20" w:firstLine="580"/>
        <w:jc w:val="both"/>
      </w:pPr>
      <w:r>
        <w:t>В рамках XIX Международного фестиваля «Детство без границ» состоятся следующие акции и конкурсы:</w:t>
      </w:r>
    </w:p>
    <w:p w:rsidR="003E5278" w:rsidRDefault="003E5278" w:rsidP="003E5278">
      <w:pPr>
        <w:pStyle w:val="a5"/>
        <w:numPr>
          <w:ilvl w:val="0"/>
          <w:numId w:val="18"/>
        </w:numPr>
        <w:shd w:val="clear" w:color="auto" w:fill="auto"/>
        <w:tabs>
          <w:tab w:val="left" w:pos="885"/>
        </w:tabs>
        <w:ind w:left="20" w:firstLine="580"/>
        <w:jc w:val="both"/>
      </w:pPr>
      <w:r>
        <w:t>конкурс-акция «Диалог поколений»</w:t>
      </w:r>
    </w:p>
    <w:p w:rsidR="003E5278" w:rsidRDefault="003E5278" w:rsidP="003E5278">
      <w:pPr>
        <w:pStyle w:val="a5"/>
        <w:numPr>
          <w:ilvl w:val="0"/>
          <w:numId w:val="18"/>
        </w:numPr>
        <w:shd w:val="clear" w:color="auto" w:fill="auto"/>
        <w:tabs>
          <w:tab w:val="left" w:pos="879"/>
        </w:tabs>
        <w:ind w:left="20" w:firstLine="580"/>
        <w:jc w:val="both"/>
      </w:pPr>
      <w:r>
        <w:t>конкурс-акция «Экологический марафон»</w:t>
      </w:r>
    </w:p>
    <w:p w:rsidR="003E5278" w:rsidRDefault="003E5278" w:rsidP="003E5278">
      <w:pPr>
        <w:pStyle w:val="a5"/>
        <w:numPr>
          <w:ilvl w:val="0"/>
          <w:numId w:val="18"/>
        </w:numPr>
        <w:shd w:val="clear" w:color="auto" w:fill="auto"/>
        <w:tabs>
          <w:tab w:val="left" w:pos="874"/>
        </w:tabs>
        <w:ind w:left="20" w:right="20" w:firstLine="580"/>
        <w:jc w:val="both"/>
      </w:pPr>
      <w:r>
        <w:t>конкурс исследовательских работ «Национальная стратегия действий в интересах детей: дети - партнёры государства»»</w:t>
      </w:r>
    </w:p>
    <w:p w:rsidR="003E5278" w:rsidRDefault="003E5278" w:rsidP="003E5278">
      <w:pPr>
        <w:pStyle w:val="a5"/>
        <w:numPr>
          <w:ilvl w:val="0"/>
          <w:numId w:val="18"/>
        </w:numPr>
        <w:shd w:val="clear" w:color="auto" w:fill="auto"/>
        <w:tabs>
          <w:tab w:val="left" w:pos="874"/>
        </w:tabs>
        <w:ind w:left="20" w:right="20" w:firstLine="580"/>
        <w:jc w:val="both"/>
      </w:pPr>
      <w:r>
        <w:lastRenderedPageBreak/>
        <w:t>конкурс на присуждение премии детям с ограниченными возможностями здоровья «Добрый волшебник».</w:t>
      </w:r>
    </w:p>
    <w:p w:rsidR="003E5278" w:rsidRDefault="003E5278" w:rsidP="003E5278">
      <w:pPr>
        <w:pStyle w:val="a5"/>
        <w:numPr>
          <w:ilvl w:val="0"/>
          <w:numId w:val="18"/>
        </w:numPr>
        <w:shd w:val="clear" w:color="auto" w:fill="auto"/>
        <w:tabs>
          <w:tab w:val="left" w:pos="885"/>
        </w:tabs>
        <w:ind w:left="20" w:firstLine="580"/>
        <w:jc w:val="both"/>
      </w:pPr>
      <w:r>
        <w:t>конкурс - акция «Салют, Пионерия»;</w:t>
      </w:r>
    </w:p>
    <w:p w:rsidR="003E5278" w:rsidRDefault="003E5278" w:rsidP="003E5278">
      <w:pPr>
        <w:pStyle w:val="a5"/>
        <w:numPr>
          <w:ilvl w:val="0"/>
          <w:numId w:val="18"/>
        </w:numPr>
        <w:shd w:val="clear" w:color="auto" w:fill="auto"/>
        <w:tabs>
          <w:tab w:val="left" w:pos="879"/>
        </w:tabs>
        <w:spacing w:line="331" w:lineRule="exact"/>
        <w:ind w:left="20" w:right="1220" w:firstLine="580"/>
      </w:pPr>
      <w:r>
        <w:t>конкурс изобразительного искусства и художественно-прикладного творчества «Страна детского творчества»;</w:t>
      </w:r>
    </w:p>
    <w:p w:rsidR="003E5278" w:rsidRDefault="003E5278" w:rsidP="003E5278">
      <w:pPr>
        <w:pStyle w:val="a5"/>
        <w:numPr>
          <w:ilvl w:val="0"/>
          <w:numId w:val="18"/>
        </w:numPr>
        <w:shd w:val="clear" w:color="auto" w:fill="auto"/>
        <w:tabs>
          <w:tab w:val="left" w:pos="885"/>
        </w:tabs>
        <w:spacing w:line="331" w:lineRule="exact"/>
        <w:ind w:left="20" w:firstLine="580"/>
        <w:jc w:val="both"/>
      </w:pPr>
      <w:r>
        <w:t>конкурс игровых программ и проектов «Игра - дело серьезное»;</w:t>
      </w:r>
    </w:p>
    <w:p w:rsidR="003E5278" w:rsidRDefault="003E5278" w:rsidP="003E5278">
      <w:pPr>
        <w:pStyle w:val="a5"/>
        <w:numPr>
          <w:ilvl w:val="0"/>
          <w:numId w:val="18"/>
        </w:numPr>
        <w:shd w:val="clear" w:color="auto" w:fill="auto"/>
        <w:tabs>
          <w:tab w:val="left" w:pos="885"/>
        </w:tabs>
        <w:spacing w:after="350" w:line="250" w:lineRule="exact"/>
        <w:ind w:left="20" w:firstLine="580"/>
        <w:jc w:val="both"/>
      </w:pPr>
      <w:r>
        <w:t>конкурс творческих работ «Космическое путешествие».</w:t>
      </w:r>
    </w:p>
    <w:p w:rsidR="003E5278" w:rsidRDefault="003E5278" w:rsidP="003E5278">
      <w:pPr>
        <w:pStyle w:val="34"/>
        <w:keepNext/>
        <w:keepLines/>
        <w:shd w:val="clear" w:color="auto" w:fill="auto"/>
        <w:spacing w:line="250" w:lineRule="exact"/>
        <w:ind w:left="3360"/>
        <w:jc w:val="left"/>
      </w:pPr>
      <w:bookmarkStart w:id="19" w:name="bookmark19"/>
      <w:r>
        <w:t>4. Время проведения фестиваля</w:t>
      </w:r>
      <w:bookmarkEnd w:id="19"/>
    </w:p>
    <w:p w:rsidR="003E5278" w:rsidRDefault="003E5278" w:rsidP="003E5278">
      <w:pPr>
        <w:pStyle w:val="a5"/>
        <w:shd w:val="clear" w:color="auto" w:fill="auto"/>
        <w:spacing w:line="343" w:lineRule="exact"/>
        <w:ind w:left="20" w:firstLine="580"/>
        <w:jc w:val="both"/>
      </w:pPr>
      <w:r>
        <w:t>Фестиваль проводится с ноября 2016 года по март 201 7 года в три этапа:</w:t>
      </w:r>
    </w:p>
    <w:p w:rsidR="003E5278" w:rsidRDefault="003E5278" w:rsidP="003E5278">
      <w:pPr>
        <w:pStyle w:val="34"/>
        <w:keepNext/>
        <w:keepLines/>
        <w:numPr>
          <w:ilvl w:val="0"/>
          <w:numId w:val="18"/>
        </w:numPr>
        <w:shd w:val="clear" w:color="auto" w:fill="auto"/>
        <w:tabs>
          <w:tab w:val="left" w:pos="885"/>
        </w:tabs>
        <w:spacing w:line="343" w:lineRule="exact"/>
        <w:ind w:left="20" w:firstLine="580"/>
        <w:jc w:val="both"/>
      </w:pPr>
      <w:bookmarkStart w:id="20" w:name="bookmark20"/>
      <w:r>
        <w:rPr>
          <w:rStyle w:val="37"/>
        </w:rPr>
        <w:t>муниципальный -</w:t>
      </w:r>
      <w:r>
        <w:t xml:space="preserve"> ноябрь 2016 года - январь 2017 года;</w:t>
      </w:r>
      <w:bookmarkEnd w:id="20"/>
    </w:p>
    <w:p w:rsidR="003E5278" w:rsidRDefault="003E5278" w:rsidP="003E5278">
      <w:pPr>
        <w:pStyle w:val="34"/>
        <w:keepNext/>
        <w:keepLines/>
        <w:numPr>
          <w:ilvl w:val="0"/>
          <w:numId w:val="18"/>
        </w:numPr>
        <w:shd w:val="clear" w:color="auto" w:fill="auto"/>
        <w:tabs>
          <w:tab w:val="left" w:pos="879"/>
        </w:tabs>
        <w:spacing w:line="343" w:lineRule="exact"/>
        <w:ind w:left="20" w:firstLine="580"/>
        <w:jc w:val="both"/>
      </w:pPr>
      <w:bookmarkStart w:id="21" w:name="bookmark21"/>
      <w:r>
        <w:rPr>
          <w:rStyle w:val="37"/>
        </w:rPr>
        <w:t>зональный -</w:t>
      </w:r>
      <w:r>
        <w:t xml:space="preserve"> январь - февраль 2017 года;</w:t>
      </w:r>
      <w:bookmarkEnd w:id="21"/>
    </w:p>
    <w:p w:rsidR="003E5278" w:rsidRDefault="003E5278" w:rsidP="003E5278">
      <w:pPr>
        <w:pStyle w:val="321"/>
        <w:keepNext/>
        <w:keepLines/>
        <w:numPr>
          <w:ilvl w:val="0"/>
          <w:numId w:val="18"/>
        </w:numPr>
        <w:shd w:val="clear" w:color="auto" w:fill="auto"/>
        <w:tabs>
          <w:tab w:val="left" w:pos="873"/>
        </w:tabs>
        <w:spacing w:after="314"/>
        <w:ind w:left="20" w:firstLine="580"/>
      </w:pPr>
      <w:bookmarkStart w:id="22" w:name="bookmark22"/>
      <w:r>
        <w:t>республиканский -</w:t>
      </w:r>
      <w:r>
        <w:rPr>
          <w:rStyle w:val="322"/>
        </w:rPr>
        <w:t xml:space="preserve"> март 2017</w:t>
      </w:r>
      <w:bookmarkEnd w:id="22"/>
    </w:p>
    <w:p w:rsidR="003E5278" w:rsidRDefault="003E5278" w:rsidP="003E5278">
      <w:pPr>
        <w:pStyle w:val="34"/>
        <w:keepNext/>
        <w:keepLines/>
        <w:shd w:val="clear" w:color="auto" w:fill="auto"/>
        <w:spacing w:line="250" w:lineRule="exact"/>
        <w:ind w:left="3800"/>
        <w:jc w:val="left"/>
      </w:pPr>
      <w:bookmarkStart w:id="23" w:name="bookmark23"/>
      <w:r>
        <w:t>5. Участники фестиваля</w:t>
      </w:r>
      <w:bookmarkEnd w:id="23"/>
    </w:p>
    <w:p w:rsidR="003E5278" w:rsidRDefault="003E5278" w:rsidP="003E5278">
      <w:pPr>
        <w:pStyle w:val="a5"/>
        <w:shd w:val="clear" w:color="auto" w:fill="auto"/>
        <w:spacing w:after="245" w:line="319" w:lineRule="exact"/>
        <w:ind w:left="20" w:right="20" w:firstLine="580"/>
        <w:jc w:val="both"/>
      </w:pPr>
      <w:r>
        <w:t>Дети, подростки, молодёжь от 8 до 25 лет (в зависимости от требований и критериев оценки конкретных акций и конкурсов), объединённые в детскую общественную организацию, детское или молодёжное творческое объединение или действующие индивидуально, их руководители, педагоги и наставники.</w:t>
      </w:r>
    </w:p>
    <w:p w:rsidR="003E5278" w:rsidRDefault="003E5278" w:rsidP="003E5278">
      <w:pPr>
        <w:pStyle w:val="34"/>
        <w:keepNext/>
        <w:keepLines/>
        <w:shd w:val="clear" w:color="auto" w:fill="auto"/>
        <w:spacing w:line="314" w:lineRule="exact"/>
        <w:ind w:left="2360" w:right="1680"/>
        <w:jc w:val="left"/>
      </w:pPr>
      <w:bookmarkStart w:id="24" w:name="bookmark24"/>
      <w:r>
        <w:t>6. Общие требования к работам, направляемым в республиканскую конкурсную комиссию</w:t>
      </w:r>
      <w:bookmarkEnd w:id="24"/>
    </w:p>
    <w:p w:rsidR="003E5278" w:rsidRDefault="003E5278" w:rsidP="003E5278">
      <w:pPr>
        <w:pStyle w:val="a5"/>
        <w:shd w:val="clear" w:color="auto" w:fill="auto"/>
        <w:spacing w:line="319" w:lineRule="exact"/>
        <w:ind w:left="20" w:right="20" w:firstLine="580"/>
        <w:jc w:val="both"/>
      </w:pPr>
      <w:r>
        <w:t>По итогам зонального этапа фестиваля на основании протоколов жюри работы победителей конкурсов в каждой номинации и (или) возрастной категории</w:t>
      </w:r>
      <w:r>
        <w:rPr>
          <w:rStyle w:val="14"/>
        </w:rPr>
        <w:t xml:space="preserve"> (первое, второе, третье место по одной работе)</w:t>
      </w:r>
      <w:r>
        <w:t xml:space="preserve"> в срок</w:t>
      </w:r>
      <w:r>
        <w:rPr>
          <w:rStyle w:val="14"/>
        </w:rPr>
        <w:t xml:space="preserve"> до 01 марта 2017 года</w:t>
      </w:r>
      <w:r>
        <w:t xml:space="preserve"> направляются в республиканскую конкурсную комиссию по проведению фестиваля «Детство без границ» по адресу: 420036 Казань, ул. Тимирязева 8а, каб. 16 с пометкой - «Детство. Толкачев А.А.)</w:t>
      </w:r>
    </w:p>
    <w:p w:rsidR="003E5278" w:rsidRDefault="003E5278" w:rsidP="003E5278">
      <w:pPr>
        <w:pStyle w:val="a5"/>
        <w:shd w:val="clear" w:color="auto" w:fill="auto"/>
        <w:spacing w:line="319" w:lineRule="exact"/>
        <w:ind w:left="20" w:right="20" w:firstLine="580"/>
        <w:jc w:val="both"/>
      </w:pPr>
      <w:r>
        <w:t>Работы, не участвовавшие в зональных конкурсах, на финальном этапе фестиваля не рассматриваются.</w:t>
      </w:r>
    </w:p>
    <w:p w:rsidR="003E5278" w:rsidRDefault="003E5278" w:rsidP="003E5278">
      <w:pPr>
        <w:pStyle w:val="34"/>
        <w:keepNext/>
        <w:keepLines/>
        <w:shd w:val="clear" w:color="auto" w:fill="auto"/>
        <w:spacing w:line="319" w:lineRule="exact"/>
        <w:ind w:left="20" w:firstLine="580"/>
        <w:jc w:val="both"/>
      </w:pPr>
      <w:bookmarkStart w:id="25" w:name="bookmark25"/>
      <w:r>
        <w:t>Очень важно:</w:t>
      </w:r>
      <w:bookmarkEnd w:id="25"/>
    </w:p>
    <w:p w:rsidR="003E5278" w:rsidRDefault="003E5278" w:rsidP="003E5278">
      <w:pPr>
        <w:pStyle w:val="24"/>
        <w:numPr>
          <w:ilvl w:val="0"/>
          <w:numId w:val="18"/>
        </w:numPr>
        <w:shd w:val="clear" w:color="auto" w:fill="auto"/>
        <w:tabs>
          <w:tab w:val="left" w:pos="891"/>
        </w:tabs>
        <w:spacing w:line="319" w:lineRule="exact"/>
        <w:ind w:left="20" w:right="20" w:firstLine="560"/>
        <w:jc w:val="both"/>
      </w:pPr>
      <w:r>
        <w:t>все работы победителен зональных конкурсов направляются организатором зонального этапа почтовой связью или с сопровождающим лицом</w:t>
      </w:r>
      <w:r>
        <w:rPr>
          <w:rStyle w:val="230"/>
        </w:rPr>
        <w:t xml:space="preserve"> непосредственно в ГБУ ДО «РЦВР» (встреча посылок на автомобильных, железнодорожных вокзалах и аэропортах Казани не допускается);</w:t>
      </w:r>
    </w:p>
    <w:p w:rsidR="003E5278" w:rsidRDefault="003E5278" w:rsidP="003E5278">
      <w:pPr>
        <w:pStyle w:val="24"/>
        <w:numPr>
          <w:ilvl w:val="0"/>
          <w:numId w:val="18"/>
        </w:numPr>
        <w:shd w:val="clear" w:color="auto" w:fill="auto"/>
        <w:tabs>
          <w:tab w:val="left" w:pos="879"/>
        </w:tabs>
        <w:spacing w:line="319" w:lineRule="exact"/>
        <w:ind w:left="20" w:right="20" w:firstLine="560"/>
        <w:jc w:val="both"/>
      </w:pPr>
      <w:r>
        <w:rPr>
          <w:rStyle w:val="230"/>
        </w:rPr>
        <w:t>к работам, направляемым в республиканскую конкурсную комиссию для участия в финальном этапе, необходимы:</w:t>
      </w:r>
      <w:r>
        <w:t xml:space="preserve"> сопроводительное письмо, протоколы жюри (по образцу итоговых протоколов, помещенных на сайте офиц. группы РОО «Союз наследников Татарстана») и список работ,</w:t>
      </w:r>
      <w:r>
        <w:rPr>
          <w:rStyle w:val="230"/>
        </w:rPr>
        <w:t xml:space="preserve"> которые прилагаются в оригинале и на электронном носителе</w:t>
      </w:r>
      <w:r>
        <w:t xml:space="preserve"> отдельно по каждому конкурсу;</w:t>
      </w:r>
    </w:p>
    <w:p w:rsidR="003E5278" w:rsidRDefault="003E5278" w:rsidP="003E5278">
      <w:pPr>
        <w:pStyle w:val="24"/>
        <w:numPr>
          <w:ilvl w:val="0"/>
          <w:numId w:val="18"/>
        </w:numPr>
        <w:shd w:val="clear" w:color="auto" w:fill="auto"/>
        <w:tabs>
          <w:tab w:val="left" w:pos="865"/>
        </w:tabs>
        <w:spacing w:line="319" w:lineRule="exact"/>
        <w:ind w:left="20" w:firstLine="560"/>
        <w:jc w:val="both"/>
      </w:pPr>
      <w:r>
        <w:t>в списке работ без сокращений и аббревиатур указывается:</w:t>
      </w:r>
    </w:p>
    <w:p w:rsidR="003E5278" w:rsidRDefault="003E5278" w:rsidP="003E5278">
      <w:pPr>
        <w:pStyle w:val="a5"/>
        <w:numPr>
          <w:ilvl w:val="0"/>
          <w:numId w:val="20"/>
        </w:numPr>
        <w:shd w:val="clear" w:color="auto" w:fill="auto"/>
        <w:tabs>
          <w:tab w:val="left" w:pos="743"/>
        </w:tabs>
        <w:spacing w:line="319" w:lineRule="exact"/>
        <w:ind w:left="20" w:firstLine="560"/>
        <w:jc w:val="both"/>
      </w:pPr>
      <w:r>
        <w:t>наименование конкурса;</w:t>
      </w:r>
    </w:p>
    <w:p w:rsidR="003E5278" w:rsidRDefault="003E5278" w:rsidP="003E5278">
      <w:pPr>
        <w:pStyle w:val="a5"/>
        <w:numPr>
          <w:ilvl w:val="0"/>
          <w:numId w:val="20"/>
        </w:numPr>
        <w:shd w:val="clear" w:color="auto" w:fill="auto"/>
        <w:tabs>
          <w:tab w:val="left" w:pos="737"/>
        </w:tabs>
        <w:spacing w:line="319" w:lineRule="exact"/>
        <w:ind w:left="20" w:firstLine="560"/>
        <w:jc w:val="both"/>
      </w:pPr>
      <w:r>
        <w:t>тема, номинация, возрастная категория участника конкурса;</w:t>
      </w:r>
    </w:p>
    <w:p w:rsidR="003E5278" w:rsidRDefault="003E5278" w:rsidP="003E5278">
      <w:pPr>
        <w:pStyle w:val="a5"/>
        <w:numPr>
          <w:ilvl w:val="0"/>
          <w:numId w:val="20"/>
        </w:numPr>
        <w:shd w:val="clear" w:color="auto" w:fill="auto"/>
        <w:tabs>
          <w:tab w:val="left" w:pos="743"/>
        </w:tabs>
        <w:spacing w:line="319" w:lineRule="exact"/>
        <w:ind w:left="20" w:firstLine="560"/>
        <w:jc w:val="both"/>
      </w:pPr>
      <w:r>
        <w:t>название работы;</w:t>
      </w:r>
    </w:p>
    <w:p w:rsidR="003E5278" w:rsidRDefault="003E5278" w:rsidP="003E5278">
      <w:pPr>
        <w:pStyle w:val="a5"/>
        <w:numPr>
          <w:ilvl w:val="0"/>
          <w:numId w:val="20"/>
        </w:numPr>
        <w:shd w:val="clear" w:color="auto" w:fill="auto"/>
        <w:tabs>
          <w:tab w:val="left" w:pos="743"/>
        </w:tabs>
        <w:spacing w:line="319" w:lineRule="exact"/>
        <w:ind w:left="20" w:firstLine="560"/>
        <w:jc w:val="both"/>
      </w:pPr>
      <w:r>
        <w:t>фамилия и имя автора (авторов);</w:t>
      </w:r>
    </w:p>
    <w:p w:rsidR="003E5278" w:rsidRDefault="003E5278" w:rsidP="003E5278">
      <w:pPr>
        <w:pStyle w:val="a5"/>
        <w:numPr>
          <w:ilvl w:val="0"/>
          <w:numId w:val="20"/>
        </w:numPr>
        <w:shd w:val="clear" w:color="auto" w:fill="auto"/>
        <w:tabs>
          <w:tab w:val="left" w:pos="748"/>
        </w:tabs>
        <w:spacing w:line="319" w:lineRule="exact"/>
        <w:ind w:left="20" w:firstLine="560"/>
        <w:jc w:val="both"/>
      </w:pPr>
      <w:r>
        <w:t>возраст (число, месяц, год рождения);</w:t>
      </w:r>
    </w:p>
    <w:p w:rsidR="003E5278" w:rsidRDefault="003E5278" w:rsidP="003E5278">
      <w:pPr>
        <w:pStyle w:val="a5"/>
        <w:numPr>
          <w:ilvl w:val="0"/>
          <w:numId w:val="20"/>
        </w:numPr>
        <w:shd w:val="clear" w:color="auto" w:fill="auto"/>
        <w:tabs>
          <w:tab w:val="left" w:pos="798"/>
        </w:tabs>
        <w:spacing w:line="319" w:lineRule="exact"/>
        <w:ind w:left="20" w:right="20" w:firstLine="560"/>
        <w:jc w:val="both"/>
      </w:pPr>
      <w:r>
        <w:t>название детской организации (объединения), указание школы (творческого объединения, студии, кружка);</w:t>
      </w:r>
    </w:p>
    <w:p w:rsidR="003E5278" w:rsidRDefault="003E5278" w:rsidP="003E5278">
      <w:pPr>
        <w:pStyle w:val="a5"/>
        <w:numPr>
          <w:ilvl w:val="0"/>
          <w:numId w:val="20"/>
        </w:numPr>
        <w:shd w:val="clear" w:color="auto" w:fill="auto"/>
        <w:tabs>
          <w:tab w:val="left" w:pos="737"/>
        </w:tabs>
        <w:spacing w:line="319" w:lineRule="exact"/>
        <w:ind w:left="20" w:firstLine="560"/>
        <w:jc w:val="both"/>
      </w:pPr>
      <w:r>
        <w:t>фамилия, имя, отчество руководителя (куратора);</w:t>
      </w:r>
    </w:p>
    <w:p w:rsidR="003E5278" w:rsidRDefault="003E5278" w:rsidP="003E5278">
      <w:pPr>
        <w:pStyle w:val="a5"/>
        <w:numPr>
          <w:ilvl w:val="0"/>
          <w:numId w:val="20"/>
        </w:numPr>
        <w:shd w:val="clear" w:color="auto" w:fill="auto"/>
        <w:tabs>
          <w:tab w:val="left" w:pos="798"/>
        </w:tabs>
        <w:spacing w:line="319" w:lineRule="exact"/>
        <w:ind w:left="20" w:right="20" w:firstLine="560"/>
        <w:jc w:val="both"/>
      </w:pPr>
      <w:r>
        <w:lastRenderedPageBreak/>
        <w:t>полный почтовый адрес с указанием региона, муниципального или другого образования, контактный телефон, электронный адрес.</w:t>
      </w:r>
    </w:p>
    <w:p w:rsidR="003E5278" w:rsidRDefault="003E5278" w:rsidP="003E5278">
      <w:pPr>
        <w:pStyle w:val="a5"/>
        <w:numPr>
          <w:ilvl w:val="0"/>
          <w:numId w:val="18"/>
        </w:numPr>
        <w:shd w:val="clear" w:color="auto" w:fill="auto"/>
        <w:tabs>
          <w:tab w:val="left" w:pos="874"/>
        </w:tabs>
        <w:spacing w:line="319" w:lineRule="exact"/>
        <w:ind w:left="20" w:right="20" w:firstLine="560"/>
        <w:jc w:val="both"/>
      </w:pPr>
      <w:r>
        <w:rPr>
          <w:rStyle w:val="131"/>
        </w:rPr>
        <w:t>к каждой работе,</w:t>
      </w:r>
      <w:r>
        <w:t xml:space="preserve"> направляемой для участия в финальном этапе, </w:t>
      </w:r>
      <w:r>
        <w:rPr>
          <w:rStyle w:val="131"/>
        </w:rPr>
        <w:t>необходимо прикрепить</w:t>
      </w:r>
      <w:r>
        <w:t xml:space="preserve"> на её невидимую часть надпись с обязательным указанием названия работы, автора и региона (республика, край, область, автономный округ, район, город, село);</w:t>
      </w:r>
    </w:p>
    <w:p w:rsidR="003E5278" w:rsidRDefault="003E5278" w:rsidP="003E5278">
      <w:pPr>
        <w:pStyle w:val="a5"/>
        <w:numPr>
          <w:ilvl w:val="0"/>
          <w:numId w:val="18"/>
        </w:numPr>
        <w:shd w:val="clear" w:color="auto" w:fill="auto"/>
        <w:tabs>
          <w:tab w:val="left" w:pos="874"/>
        </w:tabs>
        <w:ind w:left="20" w:right="20" w:firstLine="560"/>
        <w:jc w:val="both"/>
      </w:pPr>
      <w:r>
        <w:rPr>
          <w:rStyle w:val="131"/>
        </w:rPr>
        <w:t>каждая работа,</w:t>
      </w:r>
      <w:r>
        <w:t xml:space="preserve"> выполненная с использованием компьютерных технологий, направляется для участия в конкретном конкурсе</w:t>
      </w:r>
      <w:r>
        <w:rPr>
          <w:rStyle w:val="131"/>
        </w:rPr>
        <w:t xml:space="preserve"> на отдельном электронном носителе;</w:t>
      </w:r>
    </w:p>
    <w:p w:rsidR="003E5278" w:rsidRDefault="003E5278" w:rsidP="003E5278">
      <w:pPr>
        <w:pStyle w:val="24"/>
        <w:numPr>
          <w:ilvl w:val="0"/>
          <w:numId w:val="18"/>
        </w:numPr>
        <w:shd w:val="clear" w:color="auto" w:fill="auto"/>
        <w:tabs>
          <w:tab w:val="left" w:pos="868"/>
        </w:tabs>
        <w:spacing w:line="325" w:lineRule="exact"/>
        <w:ind w:left="20" w:right="20" w:firstLine="560"/>
        <w:jc w:val="both"/>
      </w:pPr>
      <w:r>
        <w:t>работы, не соответствующие требованиям и не прошедшие республиканский этап возвращаются до 12.06.2017 по согласованию с конкурсной комиссией;</w:t>
      </w:r>
    </w:p>
    <w:p w:rsidR="003E5278" w:rsidRDefault="003E5278" w:rsidP="003E5278">
      <w:pPr>
        <w:pStyle w:val="24"/>
        <w:numPr>
          <w:ilvl w:val="0"/>
          <w:numId w:val="18"/>
        </w:numPr>
        <w:shd w:val="clear" w:color="auto" w:fill="auto"/>
        <w:tabs>
          <w:tab w:val="left" w:pos="874"/>
        </w:tabs>
        <w:spacing w:after="245" w:line="325" w:lineRule="exact"/>
        <w:ind w:left="20" w:right="20" w:firstLine="560"/>
        <w:jc w:val="both"/>
      </w:pPr>
      <w:r>
        <w:t>решение о награждении сертификатом за участие в конкурсе на каждом уровне остается за оргкомитетом этапа</w:t>
      </w:r>
    </w:p>
    <w:p w:rsidR="003E5278" w:rsidRDefault="003E5278" w:rsidP="003E5278">
      <w:pPr>
        <w:pStyle w:val="24"/>
        <w:shd w:val="clear" w:color="auto" w:fill="auto"/>
        <w:spacing w:line="319" w:lineRule="exact"/>
        <w:ind w:left="3340"/>
      </w:pPr>
      <w:r>
        <w:t>9. Подведение итогов фестиваля</w:t>
      </w:r>
    </w:p>
    <w:p w:rsidR="003E5278" w:rsidRDefault="003E5278" w:rsidP="003E5278">
      <w:pPr>
        <w:pStyle w:val="a5"/>
        <w:shd w:val="clear" w:color="auto" w:fill="auto"/>
        <w:spacing w:line="319" w:lineRule="exact"/>
        <w:ind w:left="20" w:right="20" w:firstLine="560"/>
        <w:jc w:val="both"/>
      </w:pPr>
      <w:r>
        <w:t>В апреле-мае 2017 года жюри, сформированное Организационным комитетом, подводит итоги конкурсов Фестиваля, присуждая в каждой номинации и (или) возрастной группе следующие звания:</w:t>
      </w:r>
      <w:r>
        <w:rPr>
          <w:rStyle w:val="131"/>
        </w:rPr>
        <w:t xml:space="preserve"> Гран при, Первая премия, Вторая премия, Третья премия</w:t>
      </w:r>
      <w:r>
        <w:t xml:space="preserve"> (для индивидуальных участников),</w:t>
      </w:r>
      <w:r>
        <w:rPr>
          <w:rStyle w:val="131"/>
        </w:rPr>
        <w:t xml:space="preserve"> лауреаты, дипломанты</w:t>
      </w:r>
      <w:r>
        <w:t xml:space="preserve"> (для групповых работ и творческих коллективов).</w:t>
      </w:r>
    </w:p>
    <w:p w:rsidR="003E5278" w:rsidRDefault="003E5278" w:rsidP="003E5278">
      <w:pPr>
        <w:pStyle w:val="a5"/>
        <w:shd w:val="clear" w:color="auto" w:fill="auto"/>
        <w:spacing w:line="319" w:lineRule="exact"/>
        <w:ind w:left="20" w:right="20" w:firstLine="560"/>
        <w:jc w:val="both"/>
      </w:pPr>
      <w:r>
        <w:t>Все победители, призёры, лауреаты и дипломанты фестиваля будут награждены в зависимости от конкретного конкурса дипломами.</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a5"/>
        <w:shd w:val="clear" w:color="auto" w:fill="auto"/>
        <w:spacing w:line="319" w:lineRule="exact"/>
        <w:ind w:right="20" w:firstLine="620"/>
        <w:jc w:val="both"/>
      </w:pPr>
      <w:r>
        <w:lastRenderedPageBreak/>
        <w:t>Победители конкурсов XIX Международного фестиваля «Детство без границ» в возрасте от 14 до 25 лет согласно квоте, утверждённой Министерством образования и науки Российской Федерации, будут представлены на присуждение Премии для поддержки талантливой молодежи в рамках Национального проекта «Образование»</w:t>
      </w:r>
    </w:p>
    <w:p w:rsidR="003E5278" w:rsidRDefault="003E5278" w:rsidP="003E5278">
      <w:pPr>
        <w:pStyle w:val="a5"/>
        <w:shd w:val="clear" w:color="auto" w:fill="auto"/>
        <w:spacing w:after="300" w:line="319" w:lineRule="exact"/>
        <w:ind w:right="20" w:firstLine="620"/>
        <w:jc w:val="both"/>
      </w:pPr>
      <w:r>
        <w:t>Объявление итогов фестиваля и награждение победителей проводятся в рамках заключительных мероприятий XIX Международного фестиваля «Детство без границ». Сроки, программа и условия проведения заключительных мероприятий фестиваля объявляются дополнительно.</w:t>
      </w:r>
    </w:p>
    <w:p w:rsidR="003E5278" w:rsidRDefault="003E5278" w:rsidP="003E5278">
      <w:pPr>
        <w:pStyle w:val="34"/>
        <w:keepNext/>
        <w:keepLines/>
        <w:shd w:val="clear" w:color="auto" w:fill="auto"/>
        <w:spacing w:line="319" w:lineRule="exact"/>
        <w:ind w:left="3380"/>
        <w:jc w:val="left"/>
      </w:pPr>
      <w:bookmarkStart w:id="26" w:name="bookmark26"/>
      <w:r>
        <w:t>7. Информационная поддержка</w:t>
      </w:r>
      <w:bookmarkEnd w:id="26"/>
    </w:p>
    <w:p w:rsidR="003E5278" w:rsidRDefault="003E5278" w:rsidP="003E5278">
      <w:pPr>
        <w:pStyle w:val="a5"/>
        <w:shd w:val="clear" w:color="auto" w:fill="auto"/>
        <w:spacing w:line="319" w:lineRule="exact"/>
        <w:ind w:right="20" w:firstLine="620"/>
        <w:jc w:val="both"/>
      </w:pPr>
      <w:r>
        <w:t xml:space="preserve">Информационная поддержка республиканского этапа Фестиваля осуществляется на сайте ГБУ ДО «Республиканский центр внешкольной работы» </w:t>
      </w:r>
      <w:hyperlink r:id="rId17" w:history="1">
        <w:r>
          <w:rPr>
            <w:rStyle w:val="a3"/>
            <w:lang w:val="en-US" w:eastAsia="en-US"/>
          </w:rPr>
          <w:t>http</w:t>
        </w:r>
        <w:r w:rsidRPr="00B0033C">
          <w:rPr>
            <w:rStyle w:val="a3"/>
            <w:lang w:eastAsia="en-US"/>
          </w:rPr>
          <w:t>://</w:t>
        </w:r>
        <w:r>
          <w:rPr>
            <w:rStyle w:val="a3"/>
            <w:lang w:val="en-US" w:eastAsia="en-US"/>
          </w:rPr>
          <w:t>edu</w:t>
        </w:r>
        <w:r w:rsidRPr="00B0033C">
          <w:rPr>
            <w:rStyle w:val="a3"/>
            <w:lang w:eastAsia="en-US"/>
          </w:rPr>
          <w:t>.</w:t>
        </w:r>
        <w:r>
          <w:rPr>
            <w:rStyle w:val="a3"/>
            <w:lang w:val="en-US" w:eastAsia="en-US"/>
          </w:rPr>
          <w:t>tatar</w:t>
        </w:r>
        <w:r w:rsidRPr="00B0033C">
          <w:rPr>
            <w:rStyle w:val="a3"/>
            <w:lang w:eastAsia="en-US"/>
          </w:rPr>
          <w:t>.</w:t>
        </w:r>
        <w:r>
          <w:rPr>
            <w:rStyle w:val="a3"/>
            <w:lang w:val="en-US" w:eastAsia="en-US"/>
          </w:rPr>
          <w:t>ru</w:t>
        </w:r>
      </w:hyperlink>
      <w:r w:rsidRPr="00B0033C">
        <w:rPr>
          <w:lang w:eastAsia="en-US"/>
        </w:rPr>
        <w:t xml:space="preserve"> (</w:t>
      </w:r>
      <w:hyperlink r:id="rId18" w:history="1">
        <w:r>
          <w:rPr>
            <w:rStyle w:val="a3"/>
            <w:lang w:val="en-US" w:eastAsia="en-US"/>
          </w:rPr>
          <w:t>https</w:t>
        </w:r>
        <w:r w:rsidRPr="00B0033C">
          <w:rPr>
            <w:rStyle w:val="a3"/>
            <w:lang w:eastAsia="en-US"/>
          </w:rPr>
          <w:t>://</w:t>
        </w:r>
        <w:r>
          <w:rPr>
            <w:rStyle w:val="a3"/>
            <w:lang w:val="en-US" w:eastAsia="en-US"/>
          </w:rPr>
          <w:t>edu</w:t>
        </w:r>
        <w:r w:rsidRPr="00B0033C">
          <w:rPr>
            <w:rStyle w:val="a3"/>
            <w:lang w:eastAsia="en-US"/>
          </w:rPr>
          <w:t>.</w:t>
        </w:r>
        <w:r>
          <w:rPr>
            <w:rStyle w:val="a3"/>
            <w:lang w:val="en-US" w:eastAsia="en-US"/>
          </w:rPr>
          <w:t>tatar</w:t>
        </w:r>
        <w:r w:rsidRPr="00B0033C">
          <w:rPr>
            <w:rStyle w:val="a3"/>
            <w:lang w:eastAsia="en-US"/>
          </w:rPr>
          <w:t>.</w:t>
        </w:r>
        <w:r>
          <w:rPr>
            <w:rStyle w:val="a3"/>
            <w:lang w:val="en-US" w:eastAsia="en-US"/>
          </w:rPr>
          <w:t>ru</w:t>
        </w:r>
        <w:r w:rsidRPr="00B0033C">
          <w:rPr>
            <w:rStyle w:val="a3"/>
            <w:lang w:eastAsia="en-US"/>
          </w:rPr>
          <w:t>/</w:t>
        </w:r>
        <w:r>
          <w:rPr>
            <w:rStyle w:val="a3"/>
            <w:lang w:val="en-US" w:eastAsia="en-US"/>
          </w:rPr>
          <w:t>aviastroit</w:t>
        </w:r>
        <w:r w:rsidRPr="00B0033C">
          <w:rPr>
            <w:rStyle w:val="a3"/>
            <w:lang w:eastAsia="en-US"/>
          </w:rPr>
          <w:t>/</w:t>
        </w:r>
        <w:r>
          <w:rPr>
            <w:rStyle w:val="a3"/>
            <w:lang w:val="en-US" w:eastAsia="en-US"/>
          </w:rPr>
          <w:t>pagel</w:t>
        </w:r>
        <w:r w:rsidRPr="00B0033C">
          <w:rPr>
            <w:rStyle w:val="a3"/>
            <w:lang w:eastAsia="en-US"/>
          </w:rPr>
          <w:t>0755.</w:t>
        </w:r>
        <w:r>
          <w:rPr>
            <w:rStyle w:val="a3"/>
            <w:lang w:val="en-US" w:eastAsia="en-US"/>
          </w:rPr>
          <w:t>htm</w:t>
        </w:r>
      </w:hyperlink>
      <w:r w:rsidRPr="00B0033C">
        <w:rPr>
          <w:lang w:eastAsia="en-US"/>
        </w:rPr>
        <w:t xml:space="preserve">), </w:t>
      </w:r>
      <w:r>
        <w:t xml:space="preserve">в официальной группе ВКонтакте </w:t>
      </w:r>
      <w:hyperlink r:id="rId19" w:history="1">
        <w:r>
          <w:rPr>
            <w:rStyle w:val="a3"/>
            <w:lang w:val="en-US" w:eastAsia="en-US"/>
          </w:rPr>
          <w:t>https</w:t>
        </w:r>
        <w:r w:rsidRPr="00B0033C">
          <w:rPr>
            <w:rStyle w:val="a3"/>
            <w:lang w:eastAsia="en-US"/>
          </w:rPr>
          <w:t>://</w:t>
        </w:r>
        <w:r>
          <w:rPr>
            <w:rStyle w:val="a3"/>
            <w:lang w:val="en-US" w:eastAsia="en-US"/>
          </w:rPr>
          <w:t>vk</w:t>
        </w:r>
        <w:r w:rsidRPr="00B0033C">
          <w:rPr>
            <w:rStyle w:val="a3"/>
            <w:lang w:eastAsia="en-US"/>
          </w:rPr>
          <w:t>.</w:t>
        </w:r>
        <w:r>
          <w:rPr>
            <w:rStyle w:val="a3"/>
            <w:lang w:val="en-US" w:eastAsia="en-US"/>
          </w:rPr>
          <w:t>com</w:t>
        </w:r>
        <w:r w:rsidRPr="00B0033C">
          <w:rPr>
            <w:rStyle w:val="a3"/>
            <w:lang w:eastAsia="en-US"/>
          </w:rPr>
          <w:t>/</w:t>
        </w:r>
        <w:r>
          <w:rPr>
            <w:rStyle w:val="a3"/>
            <w:lang w:val="en-US" w:eastAsia="en-US"/>
          </w:rPr>
          <w:t>club</w:t>
        </w:r>
        <w:r w:rsidRPr="00B0033C">
          <w:rPr>
            <w:rStyle w:val="a3"/>
            <w:lang w:eastAsia="en-US"/>
          </w:rPr>
          <w:t>89918129</w:t>
        </w:r>
      </w:hyperlink>
      <w:r w:rsidRPr="00B0033C">
        <w:rPr>
          <w:lang w:eastAsia="en-US"/>
        </w:rPr>
        <w:t xml:space="preserve"> </w:t>
      </w:r>
      <w:r>
        <w:t>(«Союз наследников Татарстана»), а также в республиканских средствах массовой информации.</w:t>
      </w:r>
    </w:p>
    <w:p w:rsidR="003E5278" w:rsidRDefault="003E5278" w:rsidP="003E5278">
      <w:pPr>
        <w:pStyle w:val="34"/>
        <w:keepNext/>
        <w:keepLines/>
        <w:shd w:val="clear" w:color="auto" w:fill="auto"/>
        <w:spacing w:after="295" w:line="250" w:lineRule="exact"/>
        <w:ind w:left="1020"/>
        <w:jc w:val="left"/>
      </w:pPr>
      <w:bookmarkStart w:id="27" w:name="bookmark27"/>
      <w:r>
        <w:t>ПОЛОЖЕНИЕ О КОНКУРСЕ-АКЦИИ «ДИАЛОГ ПОКОЛЕНИЙ»</w:t>
      </w:r>
      <w:r>
        <w:rPr>
          <w:vertAlign w:val="superscript"/>
        </w:rPr>
        <w:footnoteReference w:id="2"/>
      </w:r>
      <w:bookmarkEnd w:id="27"/>
    </w:p>
    <w:p w:rsidR="003E5278" w:rsidRDefault="003E5278" w:rsidP="003E5278">
      <w:pPr>
        <w:pStyle w:val="34"/>
        <w:keepNext/>
        <w:keepLines/>
        <w:shd w:val="clear" w:color="auto" w:fill="auto"/>
        <w:spacing w:line="319" w:lineRule="exact"/>
        <w:ind w:left="1320"/>
        <w:jc w:val="left"/>
      </w:pPr>
      <w:bookmarkStart w:id="28" w:name="bookmark28"/>
      <w:r>
        <w:t>1.Актуальность конкурса-акции</w:t>
      </w:r>
      <w:bookmarkEnd w:id="28"/>
    </w:p>
    <w:p w:rsidR="003E5278" w:rsidRDefault="003E5278" w:rsidP="003E5278">
      <w:pPr>
        <w:pStyle w:val="a5"/>
        <w:shd w:val="clear" w:color="auto" w:fill="auto"/>
        <w:spacing w:after="300" w:line="319" w:lineRule="exact"/>
        <w:ind w:left="20" w:right="20" w:firstLine="560"/>
        <w:jc w:val="both"/>
      </w:pPr>
      <w:r>
        <w:t>Связь и взаимоотношения поколений существуют всегда, преемственность же поколений — это необходимое условие развития общества. Диалог поколений, это, прежде всего, - взаимоотношение старшего и младшего поколения, их взгляды, согласие и примирение. В наше время существует недостаток в общении подрастающего поколения с пожилыми людьми. Неработающие пенсионеры после выхода на пенсию теряют целевые ориентиры, являющиеся для них жизненной мотивацией, сужается круг их общения, социальных связей, возникают вопросы проведения досуга. Все это может обуславливать социальную дезадаптацию пожилых людей. Одной из болевых точек является отсутствие условий для реализации своих умений, знаний, опыта, творческого потенциала, которые были бы востребованы обществом и способствовали самореализации и уверенности в себе. Возникает необходимость развития взаимодействия между поколениями, активизация участия людей старшего поколения в профессиональном, духовном и физическом воспитании детей и молодежи и формировании в обществе культуры отношения к пожилым людям, как к движущей силе общественного развития.</w:t>
      </w:r>
    </w:p>
    <w:p w:rsidR="003E5278" w:rsidRDefault="003E5278" w:rsidP="003E5278">
      <w:pPr>
        <w:pStyle w:val="34"/>
        <w:keepNext/>
        <w:keepLines/>
        <w:shd w:val="clear" w:color="auto" w:fill="auto"/>
        <w:spacing w:line="319" w:lineRule="exact"/>
        <w:ind w:left="3740"/>
        <w:jc w:val="left"/>
      </w:pPr>
      <w:bookmarkStart w:id="29" w:name="bookmark29"/>
      <w:r>
        <w:t>2. Цель конкурса-акции:</w:t>
      </w:r>
      <w:bookmarkEnd w:id="29"/>
    </w:p>
    <w:p w:rsidR="003E5278" w:rsidRDefault="003E5278" w:rsidP="003E5278">
      <w:pPr>
        <w:pStyle w:val="a5"/>
        <w:shd w:val="clear" w:color="auto" w:fill="auto"/>
        <w:spacing w:line="319" w:lineRule="exact"/>
        <w:ind w:left="20" w:right="20" w:firstLine="560"/>
        <w:jc w:val="both"/>
      </w:pPr>
      <w:r>
        <w:t>Укрепление связи поколений и создание условий для совместной деятельности детей, подростов и людей пожилого возраста, вовлечение их в сферу творческой и социальной активности</w:t>
      </w:r>
    </w:p>
    <w:p w:rsidR="003E5278" w:rsidRDefault="003E5278" w:rsidP="003E5278">
      <w:pPr>
        <w:pStyle w:val="34"/>
        <w:keepNext/>
        <w:keepLines/>
        <w:shd w:val="clear" w:color="auto" w:fill="auto"/>
        <w:spacing w:line="319" w:lineRule="exact"/>
        <w:ind w:left="3740"/>
        <w:jc w:val="left"/>
      </w:pPr>
      <w:bookmarkStart w:id="30" w:name="bookmark30"/>
      <w:r>
        <w:t>3. Задачи конкурса-акции:</w:t>
      </w:r>
      <w:bookmarkEnd w:id="30"/>
    </w:p>
    <w:p w:rsidR="003E5278" w:rsidRDefault="003E5278" w:rsidP="003E5278">
      <w:pPr>
        <w:pStyle w:val="a5"/>
        <w:numPr>
          <w:ilvl w:val="0"/>
          <w:numId w:val="18"/>
        </w:numPr>
        <w:shd w:val="clear" w:color="auto" w:fill="auto"/>
        <w:tabs>
          <w:tab w:val="left" w:pos="740"/>
        </w:tabs>
        <w:spacing w:line="319" w:lineRule="exact"/>
        <w:ind w:left="20" w:right="20" w:firstLine="560"/>
        <w:jc w:val="both"/>
      </w:pPr>
      <w:r>
        <w:t>поддержка инициатив детей и пожилых людей в различных сферах деятельности, вовлечение их в общественную жизнь;</w:t>
      </w:r>
    </w:p>
    <w:p w:rsidR="003E5278" w:rsidRDefault="003E5278" w:rsidP="003E5278">
      <w:pPr>
        <w:pStyle w:val="a5"/>
        <w:numPr>
          <w:ilvl w:val="0"/>
          <w:numId w:val="18"/>
        </w:numPr>
        <w:shd w:val="clear" w:color="auto" w:fill="auto"/>
        <w:tabs>
          <w:tab w:val="left" w:pos="740"/>
        </w:tabs>
        <w:spacing w:line="319" w:lineRule="exact"/>
        <w:ind w:left="20" w:right="20" w:firstLine="560"/>
        <w:jc w:val="both"/>
      </w:pPr>
      <w:r>
        <w:t>передача жизненного опыта подрастающему поколению с целью мотивации детей и подростков к выбору жизненного пути;</w:t>
      </w:r>
    </w:p>
    <w:p w:rsidR="003E5278" w:rsidRDefault="003E5278" w:rsidP="003E5278">
      <w:pPr>
        <w:pStyle w:val="a5"/>
        <w:numPr>
          <w:ilvl w:val="0"/>
          <w:numId w:val="18"/>
        </w:numPr>
        <w:shd w:val="clear" w:color="auto" w:fill="auto"/>
        <w:tabs>
          <w:tab w:val="left" w:pos="719"/>
        </w:tabs>
        <w:spacing w:line="319" w:lineRule="exact"/>
        <w:ind w:left="20" w:firstLine="560"/>
        <w:jc w:val="both"/>
      </w:pPr>
      <w:r>
        <w:t>формирование нравственных и духовных качеств личности детей;</w:t>
      </w:r>
    </w:p>
    <w:p w:rsidR="003E5278" w:rsidRDefault="003E5278" w:rsidP="003E5278">
      <w:pPr>
        <w:pStyle w:val="a5"/>
        <w:numPr>
          <w:ilvl w:val="0"/>
          <w:numId w:val="18"/>
        </w:numPr>
        <w:shd w:val="clear" w:color="auto" w:fill="auto"/>
        <w:tabs>
          <w:tab w:val="left" w:pos="723"/>
        </w:tabs>
        <w:spacing w:after="300" w:line="319" w:lineRule="exact"/>
        <w:ind w:left="20" w:right="20" w:firstLine="560"/>
        <w:jc w:val="both"/>
      </w:pPr>
      <w:r>
        <w:t>создание коллективов (детей и взрослых) для решения социально значимых задач.</w:t>
      </w:r>
    </w:p>
    <w:p w:rsidR="003E5278" w:rsidRDefault="003E5278" w:rsidP="003E5278">
      <w:pPr>
        <w:pStyle w:val="34"/>
        <w:keepNext/>
        <w:keepLines/>
        <w:shd w:val="clear" w:color="auto" w:fill="auto"/>
        <w:spacing w:line="319" w:lineRule="exact"/>
        <w:ind w:left="3480"/>
        <w:jc w:val="left"/>
      </w:pPr>
      <w:bookmarkStart w:id="31" w:name="bookmark31"/>
      <w:r>
        <w:lastRenderedPageBreak/>
        <w:t>4. Участники конкурса-акции</w:t>
      </w:r>
      <w:bookmarkEnd w:id="31"/>
    </w:p>
    <w:p w:rsidR="003E5278" w:rsidRDefault="003E5278" w:rsidP="003E5278">
      <w:pPr>
        <w:pStyle w:val="a5"/>
        <w:shd w:val="clear" w:color="auto" w:fill="auto"/>
        <w:spacing w:after="300" w:line="319" w:lineRule="exact"/>
        <w:ind w:left="20" w:right="20" w:firstLine="560"/>
        <w:jc w:val="both"/>
      </w:pPr>
      <w:r>
        <w:t>В конкурсе участвуют дети и молодежь в возрасте от 8 до 18 лет, представители детских общественных объединений, школьных ученических самоуправлений по возрастным категориям (8-10, 11-13, 14-16, 17-18)</w:t>
      </w:r>
    </w:p>
    <w:p w:rsidR="003E5278" w:rsidRDefault="003E5278" w:rsidP="003E5278">
      <w:pPr>
        <w:pStyle w:val="34"/>
        <w:keepNext/>
        <w:keepLines/>
        <w:shd w:val="clear" w:color="auto" w:fill="auto"/>
        <w:spacing w:line="319" w:lineRule="exact"/>
        <w:ind w:left="2480"/>
        <w:jc w:val="left"/>
      </w:pPr>
      <w:bookmarkStart w:id="32" w:name="bookmark32"/>
      <w:r>
        <w:t>5. Организация и проведение конкурса-акции</w:t>
      </w:r>
      <w:bookmarkEnd w:id="32"/>
    </w:p>
    <w:p w:rsidR="003E5278" w:rsidRDefault="003E5278" w:rsidP="003E5278">
      <w:pPr>
        <w:pStyle w:val="a5"/>
        <w:shd w:val="clear" w:color="auto" w:fill="auto"/>
        <w:spacing w:line="319" w:lineRule="exact"/>
        <w:ind w:left="1020" w:firstLine="0"/>
      </w:pPr>
      <w:r>
        <w:t>В ходе конкурса-акции рекомендуется:</w:t>
      </w:r>
    </w:p>
    <w:p w:rsidR="003E5278" w:rsidRDefault="003E5278" w:rsidP="003E5278">
      <w:pPr>
        <w:pStyle w:val="a5"/>
        <w:numPr>
          <w:ilvl w:val="0"/>
          <w:numId w:val="18"/>
        </w:numPr>
        <w:shd w:val="clear" w:color="auto" w:fill="auto"/>
        <w:tabs>
          <w:tab w:val="left" w:pos="734"/>
        </w:tabs>
        <w:spacing w:line="319" w:lineRule="exact"/>
        <w:ind w:left="20" w:right="20" w:firstLine="560"/>
        <w:jc w:val="both"/>
      </w:pPr>
      <w:r>
        <w:t>проведение социальных акций «Рядом живет пожилой человек» по оказанию помощи пожилым людям, ветеранам Великой Отечественной Войны, ветеранам труда;</w:t>
      </w:r>
    </w:p>
    <w:p w:rsidR="003E5278" w:rsidRDefault="003E5278" w:rsidP="003E5278">
      <w:pPr>
        <w:pStyle w:val="a5"/>
        <w:numPr>
          <w:ilvl w:val="0"/>
          <w:numId w:val="18"/>
        </w:numPr>
        <w:shd w:val="clear" w:color="auto" w:fill="auto"/>
        <w:tabs>
          <w:tab w:val="left" w:pos="723"/>
        </w:tabs>
        <w:spacing w:line="319" w:lineRule="exact"/>
        <w:ind w:left="20" w:right="20" w:firstLine="560"/>
        <w:jc w:val="both"/>
      </w:pPr>
      <w:r>
        <w:t>организация деятельности в сфере физической культуры и массовых видов спорта, профилактики и охраны здоровья граждан пожилого возраста;</w:t>
      </w:r>
    </w:p>
    <w:p w:rsidR="003E5278" w:rsidRDefault="003E5278" w:rsidP="003E5278">
      <w:pPr>
        <w:pStyle w:val="a5"/>
        <w:numPr>
          <w:ilvl w:val="0"/>
          <w:numId w:val="18"/>
        </w:numPr>
        <w:shd w:val="clear" w:color="auto" w:fill="auto"/>
        <w:tabs>
          <w:tab w:val="left" w:pos="723"/>
        </w:tabs>
        <w:spacing w:line="319" w:lineRule="exact"/>
        <w:ind w:left="20" w:right="20" w:firstLine="560"/>
        <w:jc w:val="both"/>
      </w:pPr>
      <w:r>
        <w:t>организация совместной творческой деятельности: досуговые мероприятия в форме свободного общения детей и людей пожилого возраста, совместные музыкальные вечера - хоровое пение, русский романс, патриотические песни, перепляс; творческие мастер-классы, гостиные «Приглашаем к разговору», «Турнир поколений» (соревнование по шахматам, шашкам и другим видам спорта) и др.</w:t>
      </w:r>
    </w:p>
    <w:p w:rsidR="003E5278" w:rsidRDefault="003E5278" w:rsidP="003E5278">
      <w:pPr>
        <w:pStyle w:val="a5"/>
        <w:numPr>
          <w:ilvl w:val="0"/>
          <w:numId w:val="18"/>
        </w:numPr>
        <w:shd w:val="clear" w:color="auto" w:fill="auto"/>
        <w:tabs>
          <w:tab w:val="left" w:pos="734"/>
        </w:tabs>
        <w:spacing w:after="300" w:line="319" w:lineRule="exact"/>
        <w:ind w:left="20" w:right="20" w:firstLine="560"/>
        <w:jc w:val="both"/>
      </w:pPr>
      <w:r>
        <w:t>проведение авторского конкурса проектов и лучших социальных практик взаимодействия представителей разных поколений «Мы - вместе» в сфере оказания помощи и поддержки пожилым людям и социальной адаптации и интеграции их в общество.</w:t>
      </w:r>
    </w:p>
    <w:p w:rsidR="003E5278" w:rsidRDefault="003E5278" w:rsidP="003E5278">
      <w:pPr>
        <w:pStyle w:val="321"/>
        <w:keepNext/>
        <w:keepLines/>
        <w:shd w:val="clear" w:color="auto" w:fill="auto"/>
        <w:spacing w:after="0" w:line="319" w:lineRule="exact"/>
        <w:ind w:left="2220"/>
        <w:jc w:val="left"/>
      </w:pPr>
      <w:bookmarkStart w:id="33" w:name="bookmark33"/>
      <w:r>
        <w:t>6. Особые требования к участникам конкурса-акции</w:t>
      </w:r>
      <w:bookmarkEnd w:id="33"/>
    </w:p>
    <w:p w:rsidR="003E5278" w:rsidRDefault="003E5278" w:rsidP="003E5278">
      <w:pPr>
        <w:pStyle w:val="a5"/>
        <w:shd w:val="clear" w:color="auto" w:fill="auto"/>
        <w:spacing w:after="300" w:line="319" w:lineRule="exact"/>
        <w:ind w:left="20" w:right="20" w:firstLine="560"/>
        <w:jc w:val="both"/>
      </w:pPr>
      <w:r>
        <w:t xml:space="preserve">Участникам необходимо информировать региональный комитет фестиваля «Детство без границ» о проведении конкурса-акции. Информация предоставляется в виде письменных отчетов в произвольной форме с приложением фото- и видеоматериалов (в том числе на электронных носителях) в течение всего периода проведения конкурса-акции (октябрь 2016 года - март 2017 года) на эл. адрес </w:t>
      </w:r>
      <w:hyperlink r:id="rId20" w:history="1">
        <w:r>
          <w:rPr>
            <w:rStyle w:val="a3"/>
            <w:lang w:val="en-US" w:eastAsia="en-US"/>
          </w:rPr>
          <w:t>rcvr</w:t>
        </w:r>
        <w:r w:rsidRPr="00B0033C">
          <w:rPr>
            <w:rStyle w:val="a3"/>
            <w:lang w:eastAsia="en-US"/>
          </w:rPr>
          <w:t>2014</w:t>
        </w:r>
        <w:r>
          <w:rPr>
            <w:rStyle w:val="a3"/>
            <w:lang w:val="en-US" w:eastAsia="en-US"/>
          </w:rPr>
          <w:t>metod</w:t>
        </w:r>
        <w:r w:rsidRPr="00B0033C">
          <w:rPr>
            <w:rStyle w:val="a3"/>
            <w:lang w:eastAsia="en-US"/>
          </w:rPr>
          <w:t>@</w:t>
        </w:r>
        <w:r>
          <w:rPr>
            <w:rStyle w:val="a3"/>
            <w:lang w:val="en-US" w:eastAsia="en-US"/>
          </w:rPr>
          <w:t>mail</w:t>
        </w:r>
        <w:r w:rsidRPr="00B0033C">
          <w:rPr>
            <w:rStyle w:val="a3"/>
            <w:lang w:eastAsia="en-US"/>
          </w:rPr>
          <w:t>.</w:t>
        </w:r>
        <w:r>
          <w:rPr>
            <w:rStyle w:val="a3"/>
            <w:lang w:val="en-US" w:eastAsia="en-US"/>
          </w:rPr>
          <w:t>ru</w:t>
        </w:r>
      </w:hyperlink>
      <w:r w:rsidRPr="00B0033C">
        <w:rPr>
          <w:lang w:eastAsia="en-US"/>
        </w:rPr>
        <w:t xml:space="preserve"> </w:t>
      </w:r>
      <w:r>
        <w:t>с пометкой в теме письма: «Диалог поколений, учреждение и муниципальный район».</w:t>
      </w:r>
    </w:p>
    <w:p w:rsidR="003E5278" w:rsidRDefault="003E5278" w:rsidP="003E5278">
      <w:pPr>
        <w:pStyle w:val="321"/>
        <w:keepNext/>
        <w:keepLines/>
        <w:shd w:val="clear" w:color="auto" w:fill="auto"/>
        <w:spacing w:after="0" w:line="319" w:lineRule="exact"/>
        <w:ind w:left="4140"/>
        <w:jc w:val="left"/>
      </w:pPr>
      <w:bookmarkStart w:id="34" w:name="bookmark34"/>
      <w:r>
        <w:t>7. Критерии оценки</w:t>
      </w:r>
      <w:bookmarkEnd w:id="34"/>
    </w:p>
    <w:p w:rsidR="003E5278" w:rsidRDefault="003E5278" w:rsidP="003E5278">
      <w:pPr>
        <w:pStyle w:val="a5"/>
        <w:shd w:val="clear" w:color="auto" w:fill="auto"/>
        <w:spacing w:line="319" w:lineRule="exact"/>
        <w:ind w:left="20" w:right="20" w:firstLine="560"/>
        <w:jc w:val="both"/>
      </w:pPr>
      <w:r>
        <w:t>Жюри конкурса оценивает соответствие идеи мероприятий теме конкурса- акции, оригинальность идеи, её новизну. Поддерживаются авторские проекты, реализованные в практике деятельности детских общественных объединений, других детских коллективов, предполагающие дальнейшее развитие и формирующие активную жизненную позицию, способствующие общественной самореализации детей и людей старшего поколения.</w:t>
      </w:r>
    </w:p>
    <w:p w:rsidR="00C613FE" w:rsidRPr="00D3562B" w:rsidRDefault="00C613FE" w:rsidP="003E5278">
      <w:pPr>
        <w:pStyle w:val="34"/>
        <w:keepNext/>
        <w:keepLines/>
        <w:shd w:val="clear" w:color="auto" w:fill="auto"/>
        <w:spacing w:after="305"/>
        <w:ind w:right="560"/>
      </w:pPr>
      <w:bookmarkStart w:id="35" w:name="bookmark35"/>
    </w:p>
    <w:p w:rsidR="00C613FE" w:rsidRPr="00D3562B" w:rsidRDefault="00C613FE" w:rsidP="003E5278">
      <w:pPr>
        <w:pStyle w:val="34"/>
        <w:keepNext/>
        <w:keepLines/>
        <w:shd w:val="clear" w:color="auto" w:fill="auto"/>
        <w:spacing w:after="305"/>
        <w:ind w:right="560"/>
      </w:pPr>
    </w:p>
    <w:p w:rsidR="00C613FE" w:rsidRPr="00D3562B" w:rsidRDefault="00C613FE" w:rsidP="003E5278">
      <w:pPr>
        <w:pStyle w:val="34"/>
        <w:keepNext/>
        <w:keepLines/>
        <w:shd w:val="clear" w:color="auto" w:fill="auto"/>
        <w:spacing w:after="305"/>
        <w:ind w:right="560"/>
      </w:pPr>
    </w:p>
    <w:p w:rsidR="00C613FE" w:rsidRPr="00D3562B" w:rsidRDefault="00C613FE" w:rsidP="003E5278">
      <w:pPr>
        <w:pStyle w:val="34"/>
        <w:keepNext/>
        <w:keepLines/>
        <w:shd w:val="clear" w:color="auto" w:fill="auto"/>
        <w:spacing w:after="305"/>
        <w:ind w:right="560"/>
      </w:pPr>
    </w:p>
    <w:p w:rsidR="00C613FE" w:rsidRPr="00D3562B" w:rsidRDefault="00C613FE" w:rsidP="003E5278">
      <w:pPr>
        <w:pStyle w:val="34"/>
        <w:keepNext/>
        <w:keepLines/>
        <w:shd w:val="clear" w:color="auto" w:fill="auto"/>
        <w:spacing w:after="305"/>
        <w:ind w:right="560"/>
      </w:pPr>
    </w:p>
    <w:p w:rsidR="00C613FE" w:rsidRPr="00D3562B" w:rsidRDefault="00C613FE" w:rsidP="003E5278">
      <w:pPr>
        <w:pStyle w:val="34"/>
        <w:keepNext/>
        <w:keepLines/>
        <w:shd w:val="clear" w:color="auto" w:fill="auto"/>
        <w:spacing w:after="305"/>
        <w:ind w:right="560"/>
      </w:pPr>
    </w:p>
    <w:p w:rsidR="003E5278" w:rsidRDefault="003E5278" w:rsidP="003E5278">
      <w:pPr>
        <w:pStyle w:val="34"/>
        <w:keepNext/>
        <w:keepLines/>
        <w:shd w:val="clear" w:color="auto" w:fill="auto"/>
        <w:spacing w:after="305"/>
        <w:ind w:right="560"/>
      </w:pPr>
      <w:r>
        <w:t>ОЖЕНИЕ О КОНКУРСЕ-АКЦИИ «ЭКОЛОГИЧЕСКИЙ МАРАФОН»</w:t>
      </w:r>
      <w:r>
        <w:rPr>
          <w:vertAlign w:val="superscript"/>
        </w:rPr>
        <w:footnoteReference w:id="3"/>
      </w:r>
      <w:bookmarkEnd w:id="35"/>
    </w:p>
    <w:p w:rsidR="003E5278" w:rsidRDefault="003E5278" w:rsidP="003E5278">
      <w:pPr>
        <w:pStyle w:val="a5"/>
        <w:shd w:val="clear" w:color="auto" w:fill="auto"/>
        <w:spacing w:after="300" w:line="319" w:lineRule="exact"/>
        <w:ind w:left="20" w:right="20" w:firstLine="580"/>
        <w:jc w:val="both"/>
      </w:pPr>
      <w:r>
        <w:t>Год 2017 объявлен в Российской Федерации как Год экологии и Год особо охраняемых природных территорий. Он проводится в целях усиления внимания государства и общества к вопросам экологического развития России, сохранения биологического разнообразия и обеспечения экологической безопасности.</w:t>
      </w:r>
    </w:p>
    <w:p w:rsidR="003E5278" w:rsidRDefault="003E5278" w:rsidP="003E5278">
      <w:pPr>
        <w:pStyle w:val="34"/>
        <w:keepNext/>
        <w:keepLines/>
        <w:shd w:val="clear" w:color="auto" w:fill="auto"/>
        <w:spacing w:line="319" w:lineRule="exact"/>
        <w:ind w:right="560"/>
      </w:pPr>
      <w:bookmarkStart w:id="36" w:name="bookmark36"/>
      <w:r>
        <w:t>1. Цель:</w:t>
      </w:r>
      <w:bookmarkEnd w:id="36"/>
    </w:p>
    <w:p w:rsidR="003E5278" w:rsidRDefault="003E5278" w:rsidP="003E5278">
      <w:pPr>
        <w:pStyle w:val="a5"/>
        <w:shd w:val="clear" w:color="auto" w:fill="auto"/>
        <w:spacing w:after="296" w:line="319" w:lineRule="exact"/>
        <w:ind w:left="20" w:right="20" w:firstLine="580"/>
        <w:jc w:val="both"/>
      </w:pPr>
      <w:r>
        <w:t>Активизация экологической деятельности детских общественных организаций - субъектов РОО «СНТ» по воспитанию у детей бережного, экологически обоснованного и социально активного отношения к природе, формированию активной жизненной позиции по сохранению природных богатств.</w:t>
      </w:r>
    </w:p>
    <w:p w:rsidR="003E5278" w:rsidRDefault="003E5278" w:rsidP="003E5278">
      <w:pPr>
        <w:pStyle w:val="34"/>
        <w:keepNext/>
        <w:keepLines/>
        <w:shd w:val="clear" w:color="auto" w:fill="auto"/>
        <w:ind w:right="560"/>
      </w:pPr>
      <w:bookmarkStart w:id="37" w:name="bookmark37"/>
      <w:r>
        <w:t>2. Задачи конкурса-акции:</w:t>
      </w:r>
      <w:bookmarkEnd w:id="37"/>
    </w:p>
    <w:p w:rsidR="003E5278" w:rsidRDefault="003E5278" w:rsidP="003E5278">
      <w:pPr>
        <w:pStyle w:val="a5"/>
        <w:shd w:val="clear" w:color="auto" w:fill="auto"/>
        <w:ind w:left="20" w:right="20" w:firstLine="580"/>
      </w:pPr>
      <w:r>
        <w:t>•развитие детского и молодежного экологического движения; •создание механизмов взаимодействия органов государственной власти с детскими общественными организациями, осуществляющими свою деятельность в области охраны природы;</w:t>
      </w:r>
    </w:p>
    <w:p w:rsidR="003E5278" w:rsidRDefault="003E5278" w:rsidP="003E5278">
      <w:pPr>
        <w:pStyle w:val="a5"/>
        <w:shd w:val="clear" w:color="auto" w:fill="auto"/>
        <w:ind w:left="20" w:right="20" w:firstLine="580"/>
        <w:jc w:val="both"/>
      </w:pPr>
      <w:r>
        <w:t>•привлечение детей к экологическому движению в защиту природы, организации исследовательской природоохранной деятельности, оказанию практической помощи природе;</w:t>
      </w:r>
    </w:p>
    <w:p w:rsidR="003E5278" w:rsidRDefault="003E5278" w:rsidP="003E5278">
      <w:pPr>
        <w:pStyle w:val="a5"/>
        <w:shd w:val="clear" w:color="auto" w:fill="auto"/>
        <w:ind w:left="20" w:right="20" w:firstLine="580"/>
        <w:jc w:val="both"/>
      </w:pPr>
      <w:r>
        <w:t>•выявление, поддержка и распространение современного опыта деятельности детских общественных объединений в организации экологической деятельности по принципу: «Равный - Равному!»;</w:t>
      </w:r>
    </w:p>
    <w:p w:rsidR="003E5278" w:rsidRDefault="003E5278" w:rsidP="003E5278">
      <w:pPr>
        <w:pStyle w:val="a5"/>
        <w:shd w:val="clear" w:color="auto" w:fill="auto"/>
        <w:spacing w:after="305"/>
        <w:ind w:left="20" w:right="20" w:firstLine="580"/>
        <w:jc w:val="both"/>
      </w:pPr>
      <w:r>
        <w:t>•совершенствование деятельности общественных объединений по организации экологической работы в детских коллективах и повышению уровня экологической культуры и экологических знаний у детей.</w:t>
      </w:r>
    </w:p>
    <w:p w:rsidR="003E5278" w:rsidRDefault="003E5278" w:rsidP="003E5278">
      <w:pPr>
        <w:pStyle w:val="34"/>
        <w:keepNext/>
        <w:keepLines/>
        <w:shd w:val="clear" w:color="auto" w:fill="auto"/>
        <w:spacing w:line="319" w:lineRule="exact"/>
        <w:ind w:right="560"/>
      </w:pPr>
      <w:bookmarkStart w:id="38" w:name="bookmark38"/>
      <w:r>
        <w:t>2. Участники конкурса-акции.</w:t>
      </w:r>
      <w:bookmarkEnd w:id="38"/>
    </w:p>
    <w:p w:rsidR="003E5278" w:rsidRDefault="003E5278" w:rsidP="003E5278">
      <w:pPr>
        <w:pStyle w:val="a5"/>
        <w:shd w:val="clear" w:color="auto" w:fill="auto"/>
        <w:spacing w:after="300" w:line="319" w:lineRule="exact"/>
        <w:ind w:left="20" w:right="20" w:firstLine="580"/>
        <w:jc w:val="both"/>
      </w:pPr>
      <w:r>
        <w:t>В конкурсе участвуют дети и молодежь в возрасте от 8 до 18 лет, представители детских общественных объединений, школьных ученических самоуправлений по возрастным категориям (8-10, 11-13, 14-16, 17-18).</w:t>
      </w:r>
    </w:p>
    <w:p w:rsidR="003E5278" w:rsidRDefault="003E5278" w:rsidP="003E5278">
      <w:pPr>
        <w:pStyle w:val="34"/>
        <w:keepNext/>
        <w:keepLines/>
        <w:shd w:val="clear" w:color="auto" w:fill="auto"/>
        <w:spacing w:line="319" w:lineRule="exact"/>
        <w:ind w:right="560"/>
      </w:pPr>
      <w:bookmarkStart w:id="39" w:name="bookmark39"/>
      <w:r>
        <w:lastRenderedPageBreak/>
        <w:t>3. Организация и проведение конкурса-акции.</w:t>
      </w:r>
      <w:bookmarkEnd w:id="39"/>
    </w:p>
    <w:p w:rsidR="00D3562B" w:rsidRDefault="003E5278" w:rsidP="003E5278">
      <w:pPr>
        <w:pStyle w:val="a5"/>
        <w:shd w:val="clear" w:color="auto" w:fill="auto"/>
        <w:spacing w:line="319" w:lineRule="exact"/>
        <w:ind w:left="20" w:right="20" w:firstLine="580"/>
        <w:jc w:val="both"/>
      </w:pPr>
      <w:r>
        <w:t xml:space="preserve">В ходе конкурса-акции в детских общественных организациях рекомендуется: 1. Провести эколого-просветительскую, агитационную деятельность (организация экологических троп, постов; выступление агитбригад; </w:t>
      </w:r>
    </w:p>
    <w:p w:rsidR="00D3562B" w:rsidRDefault="00D3562B" w:rsidP="003E5278">
      <w:pPr>
        <w:pStyle w:val="a5"/>
        <w:shd w:val="clear" w:color="auto" w:fill="auto"/>
        <w:spacing w:line="319" w:lineRule="exact"/>
        <w:ind w:left="20" w:right="20" w:firstLine="580"/>
        <w:jc w:val="both"/>
      </w:pPr>
    </w:p>
    <w:p w:rsidR="00D3562B" w:rsidRDefault="003E5278" w:rsidP="003E5278">
      <w:pPr>
        <w:pStyle w:val="a5"/>
        <w:shd w:val="clear" w:color="auto" w:fill="auto"/>
        <w:spacing w:line="319" w:lineRule="exact"/>
        <w:ind w:left="20" w:right="20" w:firstLine="580"/>
        <w:jc w:val="both"/>
      </w:pPr>
      <w:r>
        <w:t xml:space="preserve">лекции, беседы на природоохранную тему среди населения; </w:t>
      </w:r>
    </w:p>
    <w:p w:rsidR="00D3562B" w:rsidRDefault="00D3562B" w:rsidP="003E5278">
      <w:pPr>
        <w:pStyle w:val="a5"/>
        <w:shd w:val="clear" w:color="auto" w:fill="auto"/>
        <w:spacing w:line="319" w:lineRule="exact"/>
        <w:ind w:left="20" w:right="20" w:firstLine="580"/>
        <w:jc w:val="both"/>
      </w:pPr>
    </w:p>
    <w:p w:rsidR="00D3562B" w:rsidRDefault="003E5278" w:rsidP="003E5278">
      <w:pPr>
        <w:pStyle w:val="a5"/>
        <w:shd w:val="clear" w:color="auto" w:fill="auto"/>
        <w:spacing w:line="319" w:lineRule="exact"/>
        <w:ind w:left="20" w:right="20" w:firstLine="580"/>
        <w:jc w:val="both"/>
      </w:pPr>
      <w:r>
        <w:t xml:space="preserve">проведение экологических игр для младших школьников; </w:t>
      </w:r>
    </w:p>
    <w:p w:rsidR="00D3562B" w:rsidRDefault="00D3562B" w:rsidP="003E5278">
      <w:pPr>
        <w:pStyle w:val="a5"/>
        <w:shd w:val="clear" w:color="auto" w:fill="auto"/>
        <w:spacing w:line="319" w:lineRule="exact"/>
        <w:ind w:left="20" w:right="20" w:firstLine="580"/>
        <w:jc w:val="both"/>
      </w:pPr>
    </w:p>
    <w:p w:rsidR="003E5278" w:rsidRDefault="003E5278" w:rsidP="003E5278">
      <w:pPr>
        <w:pStyle w:val="a5"/>
        <w:shd w:val="clear" w:color="auto" w:fill="auto"/>
        <w:spacing w:line="319" w:lineRule="exact"/>
        <w:ind w:left="20" w:right="20" w:firstLine="580"/>
        <w:jc w:val="both"/>
      </w:pPr>
      <w:r>
        <w:t>организация и проведение мероприятий, посвященных экологическим датам: День Земли, День воды, День леса, День солнца и т.д.)</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a5"/>
        <w:numPr>
          <w:ilvl w:val="1"/>
          <w:numId w:val="18"/>
        </w:numPr>
        <w:shd w:val="clear" w:color="auto" w:fill="auto"/>
        <w:tabs>
          <w:tab w:val="left" w:pos="972"/>
        </w:tabs>
        <w:spacing w:line="319" w:lineRule="exact"/>
        <w:ind w:left="20" w:right="20" w:firstLine="560"/>
        <w:jc w:val="both"/>
      </w:pPr>
      <w:r>
        <w:lastRenderedPageBreak/>
        <w:t>Осуществить практическую помощь по проведению природоохранных мероприятий (очистка родников; спасение животных; изготовление кормушек, искусственных гнездовий; утилизация мусора; проведение экологических акций: «Зеленый двор, зеленый город, зеленая планета», «Помоги пернатым», «Мусору - нет!» и другие мероприятия).</w:t>
      </w:r>
    </w:p>
    <w:p w:rsidR="003E5278" w:rsidRDefault="003E5278" w:rsidP="003E5278">
      <w:pPr>
        <w:pStyle w:val="a5"/>
        <w:numPr>
          <w:ilvl w:val="1"/>
          <w:numId w:val="18"/>
        </w:numPr>
        <w:shd w:val="clear" w:color="auto" w:fill="auto"/>
        <w:tabs>
          <w:tab w:val="left" w:pos="990"/>
        </w:tabs>
        <w:spacing w:line="319" w:lineRule="exact"/>
        <w:ind w:left="20" w:right="20" w:firstLine="560"/>
        <w:jc w:val="both"/>
      </w:pPr>
      <w:r>
        <w:t>Разработать и реализовать социальные проекты «Экология: что может сделать каждый», отражающие опыт природоохранной деятельности.</w:t>
      </w:r>
    </w:p>
    <w:p w:rsidR="003E5278" w:rsidRDefault="003E5278" w:rsidP="003E5278">
      <w:pPr>
        <w:pStyle w:val="a5"/>
        <w:numPr>
          <w:ilvl w:val="1"/>
          <w:numId w:val="18"/>
        </w:numPr>
        <w:shd w:val="clear" w:color="auto" w:fill="auto"/>
        <w:tabs>
          <w:tab w:val="left" w:pos="984"/>
        </w:tabs>
        <w:spacing w:after="300" w:line="319" w:lineRule="exact"/>
        <w:ind w:left="20" w:right="20" w:firstLine="560"/>
        <w:jc w:val="both"/>
      </w:pPr>
      <w:r>
        <w:t>Провести конкурс фото и видеорепортажей «Эко- объектив» об экологической социально-полезной деятельности детских коллективов.</w:t>
      </w:r>
    </w:p>
    <w:p w:rsidR="003E5278" w:rsidRDefault="003E5278" w:rsidP="003E5278">
      <w:pPr>
        <w:pStyle w:val="24"/>
        <w:shd w:val="clear" w:color="auto" w:fill="auto"/>
        <w:spacing w:line="319" w:lineRule="exact"/>
        <w:ind w:right="500"/>
        <w:jc w:val="center"/>
      </w:pPr>
      <w:r>
        <w:t>5. Особые требования к участникам конкурса-акции</w:t>
      </w:r>
    </w:p>
    <w:p w:rsidR="003E5278" w:rsidRDefault="003E5278" w:rsidP="003E5278">
      <w:pPr>
        <w:pStyle w:val="a5"/>
        <w:shd w:val="clear" w:color="auto" w:fill="auto"/>
        <w:spacing w:after="300" w:line="319" w:lineRule="exact"/>
        <w:ind w:left="20" w:right="20" w:firstLine="560"/>
        <w:jc w:val="both"/>
      </w:pPr>
      <w:r>
        <w:t>Участникам необходимо информировать региональный комитет фестиваля «Детство без границ» о проведении конкурса-акции. Информация предоставляется в виде письменных отчетов в произвольной форме с приложением фото- и видеоматериалов. Лучшие проекты «Экология: что может сделать каждый» и лучшие работы по конкурсу фото- и видеорепортажей «Эко- объектив» об экологической социально-полезной деятельности детских коллективов по решению регионального жюри направляются в Координационный комитет по проведению фестиваля «Детство без границ».</w:t>
      </w:r>
    </w:p>
    <w:p w:rsidR="003E5278" w:rsidRDefault="003E5278" w:rsidP="003E5278">
      <w:pPr>
        <w:pStyle w:val="24"/>
        <w:shd w:val="clear" w:color="auto" w:fill="auto"/>
        <w:spacing w:line="319" w:lineRule="exact"/>
        <w:ind w:right="500"/>
        <w:jc w:val="center"/>
      </w:pPr>
      <w:r>
        <w:t>6. Критерии оценки</w:t>
      </w:r>
    </w:p>
    <w:p w:rsidR="003E5278" w:rsidRDefault="003E5278" w:rsidP="003E5278">
      <w:pPr>
        <w:pStyle w:val="a5"/>
        <w:shd w:val="clear" w:color="auto" w:fill="auto"/>
        <w:spacing w:after="600" w:line="319" w:lineRule="exact"/>
        <w:ind w:left="20" w:right="20" w:firstLine="560"/>
        <w:jc w:val="both"/>
      </w:pPr>
      <w:r>
        <w:t>Жюри конкурса оценивает соответствие идей проектов «Экология: что может каждый» теме конкурса-акции, оригинальность идеи, её новизну, социально значимый уровень представленных работ, а также композицию, уровень художественного оформления фоторабот и видеорепортажей «Эко- объектив».</w:t>
      </w:r>
    </w:p>
    <w:p w:rsidR="003E5278" w:rsidRDefault="003E5278" w:rsidP="003E5278">
      <w:pPr>
        <w:pStyle w:val="24"/>
        <w:shd w:val="clear" w:color="auto" w:fill="auto"/>
        <w:spacing w:line="319" w:lineRule="exact"/>
        <w:ind w:right="500"/>
        <w:jc w:val="center"/>
      </w:pPr>
      <w:r>
        <w:t>ПОЛОЖЕНИЕ О КОНКУРСЕ ИССЛЕДОВАТЕЛЬСКИХ РАБОТ «НАЦИОНАЛЬНАЯ СТРАТЕГИЯ ДЕЙСТВИЙ: ДЕТИ - ПАРТНЕРЫ ГОСУДАРСТВА»</w:t>
      </w:r>
    </w:p>
    <w:p w:rsidR="003E5278" w:rsidRDefault="003E5278" w:rsidP="003E5278">
      <w:pPr>
        <w:pStyle w:val="a5"/>
        <w:shd w:val="clear" w:color="auto" w:fill="auto"/>
        <w:spacing w:after="360"/>
        <w:ind w:left="20" w:right="20" w:firstLine="0"/>
        <w:jc w:val="both"/>
      </w:pPr>
      <w:r>
        <w:t>проблемной задачи понимают процесс неизвестного, нового, что важно при выяснении позиции юных к общественной жизни.</w:t>
      </w:r>
    </w:p>
    <w:p w:rsidR="003E5278" w:rsidRDefault="003E5278" w:rsidP="003E5278">
      <w:pPr>
        <w:pStyle w:val="34"/>
        <w:keepNext/>
        <w:keepLines/>
        <w:shd w:val="clear" w:color="auto" w:fill="auto"/>
        <w:spacing w:after="7" w:line="250" w:lineRule="exact"/>
        <w:ind w:left="3440"/>
        <w:jc w:val="left"/>
      </w:pPr>
      <w:bookmarkStart w:id="40" w:name="bookmark40"/>
      <w:r>
        <w:t>2. Цель и задачи конкурса</w:t>
      </w:r>
      <w:bookmarkEnd w:id="40"/>
    </w:p>
    <w:p w:rsidR="003E5278" w:rsidRDefault="003E5278" w:rsidP="003E5278">
      <w:pPr>
        <w:pStyle w:val="a5"/>
        <w:shd w:val="clear" w:color="auto" w:fill="auto"/>
        <w:spacing w:line="319" w:lineRule="exact"/>
        <w:ind w:left="20" w:right="20" w:firstLine="580"/>
        <w:jc w:val="both"/>
      </w:pPr>
      <w:r>
        <w:t>•раскрытие роли и значения деятельности детской общественной организации в реализации направления Национальной Стратегии «Дети — участники Национальной Стратегии» в социально-значимой, общественной и учебно-исследовательской деятельности;</w:t>
      </w:r>
    </w:p>
    <w:p w:rsidR="003E5278" w:rsidRDefault="003E5278" w:rsidP="003E5278">
      <w:pPr>
        <w:pStyle w:val="a5"/>
        <w:shd w:val="clear" w:color="auto" w:fill="auto"/>
        <w:spacing w:after="300" w:line="319" w:lineRule="exact"/>
        <w:ind w:left="20" w:right="20" w:firstLine="580"/>
        <w:jc w:val="both"/>
      </w:pPr>
      <w:r>
        <w:t>•организация с помощью информационно - коммуникационных технологий дискуссии, направленной на обсуждение проблем и способов реализации Национальной Стратегии детьми и детскими организациями.</w:t>
      </w:r>
    </w:p>
    <w:p w:rsidR="003E5278" w:rsidRDefault="003E5278" w:rsidP="003E5278">
      <w:pPr>
        <w:pStyle w:val="34"/>
        <w:keepNext/>
        <w:keepLines/>
        <w:shd w:val="clear" w:color="auto" w:fill="auto"/>
        <w:spacing w:line="319" w:lineRule="exact"/>
        <w:ind w:left="3880"/>
        <w:jc w:val="left"/>
      </w:pPr>
      <w:bookmarkStart w:id="41" w:name="bookmark41"/>
      <w:r>
        <w:t>3.Участники конкурса</w:t>
      </w:r>
      <w:bookmarkEnd w:id="41"/>
    </w:p>
    <w:p w:rsidR="003E5278" w:rsidRDefault="003E5278" w:rsidP="003E5278">
      <w:pPr>
        <w:pStyle w:val="a5"/>
        <w:shd w:val="clear" w:color="auto" w:fill="auto"/>
        <w:spacing w:after="300" w:line="319" w:lineRule="exact"/>
        <w:ind w:left="20" w:right="20" w:firstLine="580"/>
        <w:jc w:val="both"/>
      </w:pPr>
      <w:r>
        <w:t xml:space="preserve">Участники конкурса исследовательских работ - индивидуальные участники, обосновавшие результаты теоретико-эмпирического исследования и предложившие характеристики, формы развития творческих способностей детей и молодежи в условиях детского общественного объединения - представители детских и молодежных общественных объединений, представители законодательной и исполнительной власти, специалисты органов управления образования, комитетов (отделов) по делам молодежи, аспиранты, преподаватели вузов, центров подготовки и переподготовки кадров, центров </w:t>
      </w:r>
      <w:r>
        <w:lastRenderedPageBreak/>
        <w:t>развития образования, представители молодежной и детской прессы, студенты, учащиеся. Возраст участников: 14-25 лет. Итоги конкурса подводятся по результатам индивидуального зачёта по четырем возрастным группам (14-16; 17-19; 20-22; 23-25 лет).</w:t>
      </w:r>
    </w:p>
    <w:p w:rsidR="003E5278" w:rsidRDefault="003E5278" w:rsidP="003E5278">
      <w:pPr>
        <w:pStyle w:val="34"/>
        <w:keepNext/>
        <w:keepLines/>
        <w:shd w:val="clear" w:color="auto" w:fill="auto"/>
        <w:spacing w:line="319" w:lineRule="exact"/>
        <w:ind w:left="3880"/>
        <w:jc w:val="left"/>
      </w:pPr>
      <w:bookmarkStart w:id="42" w:name="bookmark42"/>
      <w:r>
        <w:t>4. Содержание конкурса</w:t>
      </w:r>
      <w:bookmarkEnd w:id="42"/>
    </w:p>
    <w:p w:rsidR="003E5278" w:rsidRDefault="003E5278" w:rsidP="003E5278">
      <w:pPr>
        <w:pStyle w:val="a5"/>
        <w:shd w:val="clear" w:color="auto" w:fill="auto"/>
        <w:spacing w:line="319" w:lineRule="exact"/>
        <w:ind w:left="20" w:right="20" w:firstLine="580"/>
        <w:jc w:val="both"/>
      </w:pPr>
      <w:r>
        <w:t>Предполагает представление на конкурс теоретико-эмпирических работ молодых исследователей по широкому ряду научно-практических тем:</w:t>
      </w:r>
    </w:p>
    <w:p w:rsidR="003E5278" w:rsidRDefault="003E5278" w:rsidP="003E5278">
      <w:pPr>
        <w:pStyle w:val="a5"/>
        <w:numPr>
          <w:ilvl w:val="2"/>
          <w:numId w:val="18"/>
        </w:numPr>
        <w:shd w:val="clear" w:color="auto" w:fill="auto"/>
        <w:tabs>
          <w:tab w:val="left" w:pos="1013"/>
        </w:tabs>
        <w:spacing w:line="319" w:lineRule="exact"/>
        <w:ind w:left="20" w:right="20" w:firstLine="580"/>
        <w:jc w:val="both"/>
      </w:pPr>
      <w:r>
        <w:t>Перспективы развития детского движения в субъектах РФ, как партнёра государства в реализации Национальной Стратегии.</w:t>
      </w:r>
    </w:p>
    <w:p w:rsidR="003E5278" w:rsidRDefault="003E5278" w:rsidP="003E5278">
      <w:pPr>
        <w:pStyle w:val="a5"/>
        <w:numPr>
          <w:ilvl w:val="2"/>
          <w:numId w:val="18"/>
        </w:numPr>
        <w:shd w:val="clear" w:color="auto" w:fill="auto"/>
        <w:tabs>
          <w:tab w:val="left" w:pos="1030"/>
        </w:tabs>
        <w:spacing w:line="319" w:lineRule="exact"/>
        <w:ind w:left="20" w:right="20" w:firstLine="580"/>
        <w:jc w:val="both"/>
      </w:pPr>
      <w:r>
        <w:t>Использование новых, авторских технологий и методик активизирующих участие детей в реализации Национальной Стратегии.</w:t>
      </w:r>
    </w:p>
    <w:p w:rsidR="003E5278" w:rsidRDefault="003E5278" w:rsidP="003E5278">
      <w:pPr>
        <w:pStyle w:val="a5"/>
        <w:numPr>
          <w:ilvl w:val="2"/>
          <w:numId w:val="18"/>
        </w:numPr>
        <w:shd w:val="clear" w:color="auto" w:fill="auto"/>
        <w:tabs>
          <w:tab w:val="left" w:pos="1025"/>
        </w:tabs>
        <w:spacing w:line="319" w:lineRule="exact"/>
        <w:ind w:left="20" w:right="20" w:firstLine="580"/>
        <w:jc w:val="both"/>
      </w:pPr>
      <w:r>
        <w:t>Совершенствование механизмов и форм государственной поддержки деятельности детских организаций и объединений (на федеральном и региональном уровнях).</w:t>
      </w:r>
    </w:p>
    <w:p w:rsidR="003E5278" w:rsidRDefault="003E5278" w:rsidP="003E5278">
      <w:pPr>
        <w:pStyle w:val="a5"/>
        <w:numPr>
          <w:ilvl w:val="2"/>
          <w:numId w:val="18"/>
        </w:numPr>
        <w:shd w:val="clear" w:color="auto" w:fill="auto"/>
        <w:tabs>
          <w:tab w:val="left" w:pos="1013"/>
        </w:tabs>
        <w:spacing w:line="319" w:lineRule="exact"/>
        <w:ind w:left="20" w:right="20" w:firstLine="580"/>
        <w:jc w:val="both"/>
      </w:pPr>
      <w:r>
        <w:t>Самоорганизация детей через социально-значимую деятельность в детской общественной организации, в клубах по месту жительства, в социуме.</w:t>
      </w:r>
    </w:p>
    <w:p w:rsidR="003E5278" w:rsidRDefault="003E5278" w:rsidP="003E5278">
      <w:pPr>
        <w:pStyle w:val="a5"/>
        <w:numPr>
          <w:ilvl w:val="2"/>
          <w:numId w:val="18"/>
        </w:numPr>
        <w:shd w:val="clear" w:color="auto" w:fill="auto"/>
        <w:tabs>
          <w:tab w:val="left" w:pos="1025"/>
        </w:tabs>
        <w:spacing w:after="356" w:line="319" w:lineRule="exact"/>
        <w:ind w:left="20" w:right="20" w:firstLine="580"/>
        <w:jc w:val="both"/>
      </w:pPr>
      <w:r>
        <w:t>Взаимодействие социальных институтов общества в развитии детских организаций и объединений, как субъектов гражданского общества.</w:t>
      </w:r>
    </w:p>
    <w:p w:rsidR="003E5278" w:rsidRDefault="003E5278" w:rsidP="003E5278">
      <w:pPr>
        <w:pStyle w:val="34"/>
        <w:keepNext/>
        <w:keepLines/>
        <w:shd w:val="clear" w:color="auto" w:fill="auto"/>
        <w:spacing w:line="250" w:lineRule="exact"/>
        <w:ind w:left="2640"/>
        <w:jc w:val="left"/>
      </w:pPr>
      <w:bookmarkStart w:id="43" w:name="bookmark43"/>
      <w:r>
        <w:t>5.Требования к исследовательской работе</w:t>
      </w:r>
      <w:bookmarkEnd w:id="43"/>
    </w:p>
    <w:p w:rsidR="003E5278" w:rsidRDefault="003E5278" w:rsidP="003E5278">
      <w:pPr>
        <w:pStyle w:val="a5"/>
        <w:shd w:val="clear" w:color="auto" w:fill="auto"/>
        <w:spacing w:after="356" w:line="319" w:lineRule="exact"/>
        <w:ind w:left="20" w:right="20" w:firstLine="560"/>
        <w:jc w:val="both"/>
      </w:pPr>
      <w:r>
        <w:t>Соискателю необходимо представить материалы</w:t>
      </w:r>
      <w:r>
        <w:rPr>
          <w:rStyle w:val="122"/>
        </w:rPr>
        <w:t xml:space="preserve"> до 01 марта 2017 года</w:t>
      </w:r>
      <w:r>
        <w:t xml:space="preserve"> в ГБУ ДО «РЦВР» (в печатном виде и на электронном носителе) объемом до 20 страниц текста (шрифт </w:t>
      </w:r>
      <w:r>
        <w:rPr>
          <w:lang w:val="en-US" w:eastAsia="en-US"/>
        </w:rPr>
        <w:t>Times</w:t>
      </w:r>
      <w:r w:rsidRPr="00B0033C">
        <w:rPr>
          <w:lang w:eastAsia="en-US"/>
        </w:rPr>
        <w:t xml:space="preserve"> </w:t>
      </w:r>
      <w:r>
        <w:rPr>
          <w:lang w:val="en-US" w:eastAsia="en-US"/>
        </w:rPr>
        <w:t>New</w:t>
      </w:r>
      <w:r w:rsidRPr="00B0033C">
        <w:rPr>
          <w:lang w:eastAsia="en-US"/>
        </w:rPr>
        <w:t xml:space="preserve"> </w:t>
      </w:r>
      <w:r>
        <w:rPr>
          <w:lang w:val="en-US" w:eastAsia="en-US"/>
        </w:rPr>
        <w:t>Roman</w:t>
      </w:r>
      <w:r w:rsidRPr="00B0033C">
        <w:rPr>
          <w:lang w:eastAsia="en-US"/>
        </w:rPr>
        <w:t xml:space="preserve">, </w:t>
      </w:r>
      <w:r>
        <w:t>обычный, 14 кегль, интервал одинарный, поля везде 2 см; сноски внутри текста в круглых скобках) с приложением аннотации, подробной информации об авторе с указанием места учебы, работы, должности, координат для личной связи и адреса электронной почты. Координационный комитет Фестиваля оставляет за собой право отклонить материалы, не соответствующие содержанию, тематике и основным задачам конкурса. Все материалы проверяются на плагиат, при обнаружении последнего работа к основному конкурсу не допускается.</w:t>
      </w:r>
    </w:p>
    <w:p w:rsidR="003E5278" w:rsidRDefault="003E5278" w:rsidP="003E5278">
      <w:pPr>
        <w:pStyle w:val="40"/>
        <w:keepNext/>
        <w:keepLines/>
        <w:shd w:val="clear" w:color="auto" w:fill="auto"/>
        <w:spacing w:after="56" w:line="250" w:lineRule="exact"/>
        <w:ind w:left="4200" w:firstLine="0"/>
      </w:pPr>
      <w:bookmarkStart w:id="44" w:name="bookmark44"/>
      <w:r>
        <w:t>6. Критерии оценки:</w:t>
      </w:r>
      <w:bookmarkEnd w:id="44"/>
    </w:p>
    <w:p w:rsidR="003E5278" w:rsidRDefault="003E5278" w:rsidP="003E5278">
      <w:pPr>
        <w:pStyle w:val="a5"/>
        <w:shd w:val="clear" w:color="auto" w:fill="auto"/>
        <w:spacing w:after="2" w:line="250" w:lineRule="exact"/>
        <w:ind w:left="20" w:firstLine="560"/>
        <w:jc w:val="both"/>
      </w:pPr>
      <w:r>
        <w:t>•раскрытие темы и проблемы работы;</w:t>
      </w:r>
    </w:p>
    <w:p w:rsidR="003E5278" w:rsidRDefault="003E5278" w:rsidP="003E5278">
      <w:pPr>
        <w:pStyle w:val="a5"/>
        <w:shd w:val="clear" w:color="auto" w:fill="auto"/>
        <w:ind w:left="20" w:right="20" w:firstLine="560"/>
        <w:jc w:val="both"/>
      </w:pPr>
      <w:r>
        <w:t>•проведение экспертизы текста Национальной Стратегии действий в интересах детей с позиции автора;</w:t>
      </w:r>
    </w:p>
    <w:p w:rsidR="003E5278" w:rsidRDefault="003E5278" w:rsidP="003E5278">
      <w:pPr>
        <w:pStyle w:val="a5"/>
        <w:shd w:val="clear" w:color="auto" w:fill="auto"/>
        <w:spacing w:line="314" w:lineRule="exact"/>
        <w:ind w:left="20" w:right="20" w:firstLine="560"/>
        <w:jc w:val="both"/>
      </w:pPr>
      <w:r>
        <w:t>•авторская позиция в раскрытии проблемы, самостоятельность выводов, аргументированность и оригинальность путей решения проблемы;</w:t>
      </w:r>
    </w:p>
    <w:p w:rsidR="003E5278" w:rsidRDefault="003E5278" w:rsidP="003E5278">
      <w:pPr>
        <w:pStyle w:val="a5"/>
        <w:shd w:val="clear" w:color="auto" w:fill="auto"/>
        <w:spacing w:after="305"/>
        <w:ind w:left="20" w:right="20" w:firstLine="560"/>
        <w:jc w:val="both"/>
      </w:pPr>
      <w:r>
        <w:t>•соответствие содержания исследовательской работы возрастным интересам и возможностям разработчиков.</w:t>
      </w:r>
    </w:p>
    <w:p w:rsidR="003E5278" w:rsidRDefault="003E5278" w:rsidP="003E5278">
      <w:pPr>
        <w:pStyle w:val="40"/>
        <w:keepNext/>
        <w:keepLines/>
        <w:shd w:val="clear" w:color="auto" w:fill="auto"/>
        <w:spacing w:line="319" w:lineRule="exact"/>
        <w:ind w:left="1060" w:right="480" w:firstLine="0"/>
      </w:pPr>
      <w:bookmarkStart w:id="45" w:name="bookmark45"/>
      <w:r>
        <w:t>ПОЛОЖЕНИЕ О КОНКУРСЕ НА ПРИСУЖДЕНИЕ ПРЕМИИ ДЕТЯМ С ОГРАНИЧЕННЫМИ ВОЗМОЖНОСТЯМИ ЗДОРОВЬЯ</w:t>
      </w:r>
      <w:bookmarkEnd w:id="45"/>
    </w:p>
    <w:p w:rsidR="003E5278" w:rsidRDefault="003E5278" w:rsidP="003E5278">
      <w:pPr>
        <w:pStyle w:val="40"/>
        <w:keepNext/>
        <w:keepLines/>
        <w:shd w:val="clear" w:color="auto" w:fill="auto"/>
        <w:spacing w:after="290" w:line="250" w:lineRule="exact"/>
        <w:ind w:left="3580" w:firstLine="0"/>
      </w:pPr>
      <w:bookmarkStart w:id="46" w:name="bookmark46"/>
      <w:r>
        <w:t>«ДОБРЫЙ ВОЛШЕБНИК»</w:t>
      </w:r>
      <w:r>
        <w:rPr>
          <w:vertAlign w:val="superscript"/>
        </w:rPr>
        <w:footnoteReference w:id="4"/>
      </w:r>
      <w:bookmarkEnd w:id="46"/>
    </w:p>
    <w:p w:rsidR="003E5278" w:rsidRDefault="003E5278" w:rsidP="003E5278">
      <w:pPr>
        <w:pStyle w:val="40"/>
        <w:keepNext/>
        <w:keepLines/>
        <w:shd w:val="clear" w:color="auto" w:fill="auto"/>
        <w:spacing w:line="325" w:lineRule="exact"/>
        <w:ind w:left="4200" w:firstLine="0"/>
      </w:pPr>
      <w:bookmarkStart w:id="47" w:name="bookmark47"/>
      <w:r>
        <w:t>1. Цели и задачи:</w:t>
      </w:r>
      <w:bookmarkEnd w:id="47"/>
    </w:p>
    <w:p w:rsidR="003E5278" w:rsidRDefault="003E5278" w:rsidP="003E5278">
      <w:pPr>
        <w:pStyle w:val="a5"/>
        <w:shd w:val="clear" w:color="auto" w:fill="auto"/>
        <w:ind w:left="20" w:right="20" w:firstLine="560"/>
        <w:jc w:val="both"/>
      </w:pPr>
      <w:r>
        <w:t>•создать условия для совместного общения детей с ограниченными возможностями со сверстниками;</w:t>
      </w:r>
    </w:p>
    <w:p w:rsidR="003E5278" w:rsidRDefault="003E5278" w:rsidP="003E5278">
      <w:pPr>
        <w:pStyle w:val="a5"/>
        <w:shd w:val="clear" w:color="auto" w:fill="auto"/>
        <w:ind w:left="20" w:right="20" w:firstLine="560"/>
        <w:jc w:val="both"/>
      </w:pPr>
      <w:r>
        <w:lastRenderedPageBreak/>
        <w:t>•продемонстрировать возможности детей и молодёжи, каждый из которых вопреки сложным жизненным ситуациям, трудным обстоятельствам ценит жизнь, радуется ей, творит для себя и для людей, является лидером в своей организации;</w:t>
      </w:r>
    </w:p>
    <w:p w:rsidR="003E5278" w:rsidRDefault="003E5278" w:rsidP="003E5278">
      <w:pPr>
        <w:pStyle w:val="a5"/>
        <w:shd w:val="clear" w:color="auto" w:fill="auto"/>
        <w:spacing w:after="305"/>
        <w:ind w:left="20" w:right="20" w:firstLine="560"/>
        <w:jc w:val="both"/>
      </w:pPr>
      <w:r>
        <w:t>•обратить внимание общества на детские общественные объединения, занимающиеся проблемами детей-инвалидов, их социальной адаптацией.</w:t>
      </w:r>
    </w:p>
    <w:p w:rsidR="003E5278" w:rsidRDefault="003E5278" w:rsidP="003E5278">
      <w:pPr>
        <w:pStyle w:val="40"/>
        <w:keepNext/>
        <w:keepLines/>
        <w:shd w:val="clear" w:color="auto" w:fill="auto"/>
        <w:spacing w:line="319" w:lineRule="exact"/>
        <w:ind w:left="3920" w:firstLine="0"/>
      </w:pPr>
      <w:bookmarkStart w:id="48" w:name="bookmark48"/>
      <w:r>
        <w:t>2. Участники конкурса</w:t>
      </w:r>
      <w:bookmarkEnd w:id="48"/>
    </w:p>
    <w:p w:rsidR="003E5278" w:rsidRDefault="003E5278" w:rsidP="003E5278">
      <w:pPr>
        <w:pStyle w:val="a5"/>
        <w:shd w:val="clear" w:color="auto" w:fill="auto"/>
        <w:spacing w:after="356" w:line="319" w:lineRule="exact"/>
        <w:ind w:left="20" w:right="20" w:firstLine="560"/>
        <w:jc w:val="both"/>
      </w:pPr>
      <w:r>
        <w:t>Дети и молодёжь с ограниченными возможностями здоровья в возрасте от 12 до 25 лет, достигшие успехов в общественной, творческой, спортивной и других сферах жизнедеятельности.</w:t>
      </w:r>
    </w:p>
    <w:p w:rsidR="003E5278" w:rsidRDefault="003E5278" w:rsidP="003E5278">
      <w:pPr>
        <w:pStyle w:val="40"/>
        <w:keepNext/>
        <w:keepLines/>
        <w:shd w:val="clear" w:color="auto" w:fill="auto"/>
        <w:spacing w:line="250" w:lineRule="exact"/>
        <w:ind w:left="2860" w:firstLine="0"/>
      </w:pPr>
      <w:bookmarkStart w:id="49" w:name="bookmark49"/>
      <w:r>
        <w:t>3. Организация и проведение конкурса</w:t>
      </w:r>
      <w:bookmarkEnd w:id="49"/>
    </w:p>
    <w:p w:rsidR="003E5278" w:rsidRDefault="003E5278" w:rsidP="003E5278">
      <w:pPr>
        <w:rPr>
          <w:rFonts w:ascii="Times New Roman" w:hAnsi="Times New Roman" w:cs="Times New Roman"/>
          <w:b/>
          <w:bCs/>
          <w:spacing w:val="10"/>
          <w:sz w:val="25"/>
          <w:szCs w:val="25"/>
        </w:rPr>
        <w:sectPr w:rsidR="003E5278">
          <w:pgSz w:w="11905" w:h="16837"/>
          <w:pgMar w:top="515" w:right="326" w:bottom="703" w:left="1000" w:header="0" w:footer="3" w:gutter="0"/>
          <w:cols w:space="720"/>
        </w:sectPr>
      </w:pPr>
    </w:p>
    <w:p w:rsidR="003E5278" w:rsidRDefault="003E5278" w:rsidP="003E5278">
      <w:pPr>
        <w:pStyle w:val="a5"/>
        <w:shd w:val="clear" w:color="auto" w:fill="auto"/>
        <w:spacing w:line="319" w:lineRule="exact"/>
        <w:ind w:left="20" w:right="20" w:firstLine="580"/>
        <w:jc w:val="both"/>
      </w:pPr>
      <w:r>
        <w:lastRenderedPageBreak/>
        <w:t>В каждом муниципалитете создается оргкомитет, который проводит работу по организации и проведению конкурса и анализирует материалы, рассказывающие о детях-претендентах на звание лауреата премии «Добрый волшебник», присланных в произвольной форме от детских объединений, взрослых, сверстников, коллективов, средств массовой информации.</w:t>
      </w:r>
    </w:p>
    <w:p w:rsidR="003E5278" w:rsidRDefault="003E5278" w:rsidP="003E5278">
      <w:pPr>
        <w:pStyle w:val="a5"/>
        <w:shd w:val="clear" w:color="auto" w:fill="auto"/>
        <w:spacing w:after="300" w:line="319" w:lineRule="exact"/>
        <w:ind w:left="20" w:right="20" w:firstLine="580"/>
        <w:jc w:val="both"/>
      </w:pPr>
      <w:r>
        <w:t>Финалисты республиканского конкурса рекомендуются оргкомитетом на присуждение премии «Добрый волшебник». Документы (письма, рисунки детей, видеокассеты, фотографии и другие материалы) направляются в Региональный комитет фестиваля до 01 марта 2017 года.</w:t>
      </w:r>
    </w:p>
    <w:p w:rsidR="003E5278" w:rsidRDefault="003E5278" w:rsidP="003E5278">
      <w:pPr>
        <w:pStyle w:val="40"/>
        <w:keepNext/>
        <w:keepLines/>
        <w:shd w:val="clear" w:color="auto" w:fill="auto"/>
        <w:spacing w:line="319" w:lineRule="exact"/>
        <w:ind w:left="2320" w:firstLine="0"/>
      </w:pPr>
      <w:bookmarkStart w:id="50" w:name="bookmark50"/>
      <w:r>
        <w:t>4.Подведение итогов и награждение лауреатов</w:t>
      </w:r>
      <w:bookmarkEnd w:id="50"/>
    </w:p>
    <w:p w:rsidR="003E5278" w:rsidRDefault="003E5278" w:rsidP="003E5278">
      <w:pPr>
        <w:pStyle w:val="a5"/>
        <w:shd w:val="clear" w:color="auto" w:fill="auto"/>
        <w:spacing w:line="319" w:lineRule="exact"/>
        <w:ind w:left="20" w:right="20" w:firstLine="580"/>
        <w:jc w:val="both"/>
      </w:pPr>
      <w:r>
        <w:t>Итогом первого этапа являются фестивали и конкурсы, где демонстрируется деятельность детских общественных организаций, занимающихся с детьми, находящимися в трудной жизненной ситуации. Участники конкурса, по решению республиканского оргкомитета получают благодарности МОиН РТ.</w:t>
      </w:r>
    </w:p>
    <w:p w:rsidR="003E5278" w:rsidRDefault="003E5278" w:rsidP="003E5278">
      <w:pPr>
        <w:pStyle w:val="a5"/>
        <w:shd w:val="clear" w:color="auto" w:fill="auto"/>
        <w:spacing w:after="356" w:line="319" w:lineRule="exact"/>
        <w:ind w:left="20" w:right="20" w:firstLine="580"/>
        <w:jc w:val="both"/>
      </w:pPr>
      <w:r>
        <w:t>Финальный этап предусматривает направление в Москву кандидатов на присуждение премии «Добрый волшебник» и их участие в заключительных мероприятиях фестиваля «Детство без границ».</w:t>
      </w:r>
    </w:p>
    <w:p w:rsidR="003E5278" w:rsidRDefault="003E5278" w:rsidP="003E5278">
      <w:pPr>
        <w:pStyle w:val="40"/>
        <w:keepNext/>
        <w:keepLines/>
        <w:shd w:val="clear" w:color="auto" w:fill="auto"/>
        <w:spacing w:line="250" w:lineRule="exact"/>
        <w:ind w:left="2900" w:firstLine="0"/>
      </w:pPr>
      <w:bookmarkStart w:id="51" w:name="bookmark51"/>
      <w:r>
        <w:t>5.Награждение победителей конкурса</w:t>
      </w:r>
      <w:bookmarkEnd w:id="51"/>
    </w:p>
    <w:p w:rsidR="003E5278" w:rsidRDefault="003E5278" w:rsidP="003E5278">
      <w:pPr>
        <w:pStyle w:val="a5"/>
        <w:shd w:val="clear" w:color="auto" w:fill="auto"/>
        <w:spacing w:after="300" w:line="319" w:lineRule="exact"/>
        <w:ind w:left="20" w:right="20" w:firstLine="580"/>
        <w:jc w:val="both"/>
      </w:pPr>
      <w:r>
        <w:t xml:space="preserve">В соответствии с постановлением Правительства Российской Федерации от 27 мая 2006 года № 311 «О премиях для поддержки талантливой молодежи» участники Конкурса, занявшие первые места, представляются к награждению премией победителя, занявшие вторые места выдвигаются на премию призера Конкурса </w:t>
      </w:r>
      <w:r>
        <w:rPr>
          <w:rStyle w:val="112"/>
        </w:rPr>
        <w:t>(выбираются три победителя).</w:t>
      </w:r>
      <w:r>
        <w:t xml:space="preserve"> Победители и призёры конкурса награждаются дипломами Международного фестиваля «Детство без границ» и памятными подарками.</w:t>
      </w:r>
    </w:p>
    <w:p w:rsidR="003E5278" w:rsidRDefault="003E5278" w:rsidP="003E5278">
      <w:pPr>
        <w:pStyle w:val="40"/>
        <w:keepNext/>
        <w:keepLines/>
        <w:shd w:val="clear" w:color="auto" w:fill="auto"/>
        <w:spacing w:after="300" w:line="319" w:lineRule="exact"/>
        <w:ind w:left="2320" w:right="860"/>
      </w:pPr>
      <w:bookmarkStart w:id="52" w:name="bookmark52"/>
      <w:r>
        <w:t>ПОЛОЖЕНИЕ О КОНКУРСЕ-АКЦИИ «САЛЮТ, ПИОНЕРИЯ!»</w:t>
      </w:r>
      <w:r>
        <w:rPr>
          <w:vertAlign w:val="superscript"/>
        </w:rPr>
        <w:footnoteReference w:id="5"/>
      </w:r>
      <w:r>
        <w:t>(посвящается 95-летию Пионерской организации)</w:t>
      </w:r>
      <w:bookmarkEnd w:id="52"/>
    </w:p>
    <w:p w:rsidR="003E5278" w:rsidRDefault="003E5278" w:rsidP="003E5278">
      <w:pPr>
        <w:pStyle w:val="40"/>
        <w:keepNext/>
        <w:keepLines/>
        <w:shd w:val="clear" w:color="auto" w:fill="auto"/>
        <w:spacing w:line="319" w:lineRule="exact"/>
        <w:ind w:left="4920" w:firstLine="0"/>
      </w:pPr>
      <w:bookmarkStart w:id="53" w:name="bookmark53"/>
      <w:r>
        <w:t>1. Цель</w:t>
      </w:r>
      <w:bookmarkEnd w:id="53"/>
    </w:p>
    <w:p w:rsidR="003E5278" w:rsidRDefault="003E5278" w:rsidP="003E5278">
      <w:pPr>
        <w:pStyle w:val="a5"/>
        <w:shd w:val="clear" w:color="auto" w:fill="auto"/>
        <w:spacing w:line="319" w:lineRule="exact"/>
        <w:ind w:left="20" w:right="20" w:firstLine="580"/>
        <w:jc w:val="both"/>
      </w:pPr>
      <w:r>
        <w:t>Привлечение внимания государства и широкой общественности к детским общественным организациям, творческим объединениям, к детскому движению и его истории.</w:t>
      </w:r>
    </w:p>
    <w:p w:rsidR="003E5278" w:rsidRDefault="003E5278" w:rsidP="003E5278">
      <w:pPr>
        <w:pStyle w:val="40"/>
        <w:keepNext/>
        <w:keepLines/>
        <w:shd w:val="clear" w:color="auto" w:fill="auto"/>
        <w:spacing w:line="319" w:lineRule="exact"/>
        <w:ind w:left="3760" w:firstLine="0"/>
      </w:pPr>
      <w:bookmarkStart w:id="54" w:name="bookmark54"/>
      <w:r>
        <w:t>2. Задачи конкурса-акции</w:t>
      </w:r>
      <w:bookmarkEnd w:id="54"/>
    </w:p>
    <w:p w:rsidR="003E5278" w:rsidRDefault="003E5278" w:rsidP="003E5278">
      <w:pPr>
        <w:pStyle w:val="a5"/>
        <w:shd w:val="clear" w:color="auto" w:fill="auto"/>
        <w:spacing w:line="319" w:lineRule="exact"/>
        <w:ind w:left="20" w:firstLine="580"/>
        <w:jc w:val="both"/>
      </w:pPr>
      <w:r>
        <w:t>•изучение истории детского общественного движения;</w:t>
      </w:r>
    </w:p>
    <w:p w:rsidR="003E5278" w:rsidRDefault="003E5278" w:rsidP="003E5278">
      <w:pPr>
        <w:pStyle w:val="a5"/>
        <w:shd w:val="clear" w:color="auto" w:fill="auto"/>
        <w:spacing w:line="319" w:lineRule="exact"/>
        <w:ind w:left="20" w:right="20" w:firstLine="580"/>
        <w:jc w:val="both"/>
      </w:pPr>
      <w:r>
        <w:t>•отдать дань глубокого уважения, почтения и памяти всем поколениям организаторов пионерского движения;</w:t>
      </w:r>
    </w:p>
    <w:p w:rsidR="003E5278" w:rsidRDefault="003E5278" w:rsidP="003E5278">
      <w:pPr>
        <w:pStyle w:val="a5"/>
        <w:shd w:val="clear" w:color="auto" w:fill="auto"/>
        <w:spacing w:after="3" w:line="250" w:lineRule="exact"/>
        <w:ind w:left="20" w:firstLine="580"/>
        <w:jc w:val="both"/>
      </w:pPr>
      <w:r>
        <w:t>•восстановление героических страниц жизнедеятельности пионерии;</w:t>
      </w:r>
    </w:p>
    <w:p w:rsidR="003E5278" w:rsidRDefault="003E5278" w:rsidP="003E5278">
      <w:pPr>
        <w:pStyle w:val="a5"/>
        <w:shd w:val="clear" w:color="auto" w:fill="auto"/>
        <w:spacing w:line="319" w:lineRule="exact"/>
        <w:ind w:left="20" w:right="20" w:firstLine="580"/>
        <w:jc w:val="both"/>
      </w:pPr>
      <w:r>
        <w:t>•передать знания современным детям о том, как зарождалась и чем занималась пионерия в разные периоды жизни страны, и что составляло ее славу.</w:t>
      </w:r>
    </w:p>
    <w:p w:rsidR="003E5278" w:rsidRDefault="003E5278" w:rsidP="003E5278">
      <w:pPr>
        <w:pStyle w:val="40"/>
        <w:keepNext/>
        <w:keepLines/>
        <w:shd w:val="clear" w:color="auto" w:fill="auto"/>
        <w:spacing w:line="319" w:lineRule="exact"/>
        <w:ind w:left="3520" w:firstLine="0"/>
      </w:pPr>
      <w:bookmarkStart w:id="55" w:name="bookmark55"/>
      <w:r>
        <w:t>3.Участники конкурса-акции</w:t>
      </w:r>
      <w:bookmarkEnd w:id="55"/>
    </w:p>
    <w:p w:rsidR="003E5278" w:rsidRDefault="003E5278" w:rsidP="003E5278">
      <w:pPr>
        <w:pStyle w:val="a5"/>
        <w:shd w:val="clear" w:color="auto" w:fill="auto"/>
        <w:spacing w:after="291" w:line="319" w:lineRule="exact"/>
        <w:ind w:left="20" w:right="20" w:firstLine="580"/>
        <w:jc w:val="both"/>
      </w:pPr>
      <w:r>
        <w:t>В конкурсе-акции могут участвовать дети и молодежь в возрасте от 8 до 18 лет, детские общественные объединения, детские объединения Домов и Дворцов творчества юных, клубы по месту жительства и другие детские коллективы по возрастным категориям (8-10, 11-13, 14-16, 17-18 лет).</w:t>
      </w:r>
    </w:p>
    <w:p w:rsidR="003E5278" w:rsidRDefault="003E5278" w:rsidP="003E5278">
      <w:pPr>
        <w:pStyle w:val="40"/>
        <w:keepNext/>
        <w:keepLines/>
        <w:shd w:val="clear" w:color="auto" w:fill="auto"/>
        <w:spacing w:line="331" w:lineRule="exact"/>
        <w:ind w:left="2500" w:firstLine="0"/>
      </w:pPr>
      <w:bookmarkStart w:id="56" w:name="bookmark56"/>
      <w:r>
        <w:lastRenderedPageBreak/>
        <w:t>4.0рганизация и проведение конкурса-акции</w:t>
      </w:r>
      <w:bookmarkEnd w:id="56"/>
    </w:p>
    <w:p w:rsidR="003E5278" w:rsidRDefault="003E5278" w:rsidP="003E5278">
      <w:pPr>
        <w:pStyle w:val="a5"/>
        <w:shd w:val="clear" w:color="auto" w:fill="auto"/>
        <w:spacing w:line="331" w:lineRule="exact"/>
        <w:ind w:left="20" w:right="20" w:firstLine="580"/>
        <w:jc w:val="both"/>
      </w:pPr>
      <w:r>
        <w:t>В ходе конкурса-акции рекомендуется в детских общественных организациях провести следующие мероприятия:</w:t>
      </w:r>
    </w:p>
    <w:p w:rsidR="003E5278" w:rsidRDefault="003E5278" w:rsidP="003E5278">
      <w:pPr>
        <w:pStyle w:val="a5"/>
        <w:shd w:val="clear" w:color="auto" w:fill="auto"/>
        <w:spacing w:line="331" w:lineRule="exact"/>
        <w:ind w:left="20" w:right="20" w:firstLine="580"/>
        <w:jc w:val="both"/>
      </w:pPr>
      <w:r>
        <w:t>•привести в порядок и дополнить новыми материалами музеи и выставки о деятельности региональных пионерских организаций и современном детском движении;</w:t>
      </w:r>
    </w:p>
    <w:p w:rsidR="003E5278" w:rsidRDefault="003E5278" w:rsidP="003E5278">
      <w:pPr>
        <w:pStyle w:val="a5"/>
        <w:shd w:val="clear" w:color="auto" w:fill="auto"/>
        <w:spacing w:line="331" w:lineRule="exact"/>
        <w:ind w:left="20" w:right="20" w:firstLine="580"/>
        <w:jc w:val="both"/>
      </w:pPr>
      <w:r>
        <w:t>•привести в порядок памятники пионерам и пионерским вожатым, погибшим в годы Великой Отечественной войны;</w:t>
      </w:r>
    </w:p>
    <w:p w:rsidR="003E5278" w:rsidRDefault="003E5278" w:rsidP="003E5278">
      <w:pPr>
        <w:pStyle w:val="a5"/>
        <w:shd w:val="clear" w:color="auto" w:fill="auto"/>
        <w:spacing w:line="331" w:lineRule="exact"/>
        <w:ind w:left="20" w:right="20" w:firstLine="580"/>
      </w:pPr>
      <w:r>
        <w:t>•установить мемориальные доски на школах, домах, где учились и жили пионеры, удостоенные высоких званий и государственных наград; •посадить аллеи пионерского содружества; •изготовить памятную символику;</w:t>
      </w:r>
    </w:p>
    <w:p w:rsidR="003E5278" w:rsidRDefault="003E5278" w:rsidP="003E5278">
      <w:pPr>
        <w:pStyle w:val="a5"/>
        <w:shd w:val="clear" w:color="auto" w:fill="auto"/>
        <w:spacing w:line="331" w:lineRule="exact"/>
        <w:ind w:left="20" w:right="20" w:firstLine="580"/>
        <w:jc w:val="both"/>
      </w:pPr>
      <w:r>
        <w:t>•организовать программы для ветеранов пионерского движения «Разговор у костра»;</w:t>
      </w:r>
    </w:p>
    <w:p w:rsidR="003E5278" w:rsidRDefault="003E5278" w:rsidP="003E5278">
      <w:pPr>
        <w:pStyle w:val="a5"/>
        <w:shd w:val="clear" w:color="auto" w:fill="auto"/>
        <w:spacing w:line="331" w:lineRule="exact"/>
        <w:ind w:left="20" w:right="20" w:firstLine="580"/>
      </w:pPr>
      <w:r>
        <w:t>•провести акцию «Дети - ветеранам пионерского и детского движения»; •провести торжественные линейки, встречи вожатых разных поколений; •организовать парады или шествия с участием ветеранов пионерского и детского движения, современных пионеров и членов других детских общественных объединений;</w:t>
      </w:r>
    </w:p>
    <w:p w:rsidR="003E5278" w:rsidRDefault="003E5278" w:rsidP="003E5278">
      <w:pPr>
        <w:pStyle w:val="a5"/>
        <w:shd w:val="clear" w:color="auto" w:fill="auto"/>
        <w:spacing w:line="331" w:lineRule="exact"/>
        <w:ind w:left="20" w:firstLine="580"/>
        <w:jc w:val="both"/>
      </w:pPr>
      <w:r>
        <w:t>•создать летописи «По следам пионерской истории»;</w:t>
      </w:r>
    </w:p>
    <w:p w:rsidR="003E5278" w:rsidRDefault="003E5278" w:rsidP="003E5278">
      <w:pPr>
        <w:pStyle w:val="a5"/>
        <w:shd w:val="clear" w:color="auto" w:fill="auto"/>
        <w:spacing w:after="309" w:line="331" w:lineRule="exact"/>
        <w:ind w:left="20" w:right="20" w:firstLine="580"/>
        <w:jc w:val="both"/>
      </w:pPr>
      <w:r>
        <w:t>•провести конкурс журналистских работ «Пионерия в истории моей семьи», «Пионер - значит первый», «Воспоминания ветеранов пионерского движения».</w:t>
      </w:r>
    </w:p>
    <w:p w:rsidR="003E5278" w:rsidRDefault="003E5278" w:rsidP="003E5278">
      <w:pPr>
        <w:pStyle w:val="40"/>
        <w:keepNext/>
        <w:keepLines/>
        <w:shd w:val="clear" w:color="auto" w:fill="auto"/>
        <w:spacing w:line="319" w:lineRule="exact"/>
        <w:ind w:left="2000" w:firstLine="0"/>
      </w:pPr>
      <w:bookmarkStart w:id="57" w:name="bookmark57"/>
      <w:r>
        <w:t>5.0собые требования к участникам конкурса-акции</w:t>
      </w:r>
      <w:bookmarkEnd w:id="57"/>
    </w:p>
    <w:p w:rsidR="003E5278" w:rsidRDefault="003E5278" w:rsidP="003E5278">
      <w:pPr>
        <w:pStyle w:val="a5"/>
        <w:shd w:val="clear" w:color="auto" w:fill="auto"/>
        <w:spacing w:line="319" w:lineRule="exact"/>
        <w:ind w:left="20" w:right="20" w:firstLine="580"/>
        <w:jc w:val="both"/>
      </w:pPr>
      <w:r>
        <w:t xml:space="preserve">Участникам необходимо информировать Региональный комитет фестиваля «Детство без границ» о проведении конкурса-акции. Информация предоставляется в виде письменных отчетов в произвольной форме с приложением фото- и видеоматериалов (в том числе на электронных носителях) в течение всего периода проведения конкурса-акции (ноябрь 2016 года - март 2017 года) на эл. адрес </w:t>
      </w:r>
      <w:r>
        <w:rPr>
          <w:u w:val="single"/>
          <w:lang w:val="en-US" w:eastAsia="en-US"/>
        </w:rPr>
        <w:t>rcvr</w:t>
      </w:r>
      <w:r w:rsidRPr="00B0033C">
        <w:rPr>
          <w:u w:val="single"/>
          <w:lang w:eastAsia="en-US"/>
        </w:rPr>
        <w:t>2014</w:t>
      </w:r>
      <w:r>
        <w:rPr>
          <w:u w:val="single"/>
          <w:lang w:val="en-US" w:eastAsia="en-US"/>
        </w:rPr>
        <w:t>mctodfemail</w:t>
      </w:r>
      <w:r w:rsidRPr="00B0033C">
        <w:rPr>
          <w:u w:val="single"/>
          <w:lang w:eastAsia="en-US"/>
        </w:rPr>
        <w:t>.</w:t>
      </w:r>
      <w:r>
        <w:rPr>
          <w:u w:val="single"/>
          <w:lang w:val="en-US" w:eastAsia="en-US"/>
        </w:rPr>
        <w:t>ru</w:t>
      </w:r>
      <w:r w:rsidRPr="00B0033C">
        <w:rPr>
          <w:lang w:eastAsia="en-US"/>
        </w:rPr>
        <w:t xml:space="preserve"> </w:t>
      </w:r>
      <w:r>
        <w:t>с пометкой в теме письма: «Салют, Пионерия, учреждение и муниципальный район».</w:t>
      </w:r>
    </w:p>
    <w:p w:rsidR="003E5278" w:rsidRDefault="003E5278" w:rsidP="003E5278">
      <w:pPr>
        <w:pStyle w:val="a5"/>
        <w:shd w:val="clear" w:color="auto" w:fill="auto"/>
        <w:spacing w:line="319" w:lineRule="exact"/>
        <w:ind w:left="20" w:right="20" w:firstLine="580"/>
        <w:jc w:val="both"/>
      </w:pPr>
      <w:r>
        <w:t>Лучшие журналистские работы «Пионерия в истории моей семьи», «Пионер - значит первый», «Воспоминания ветеранов пионерского движения» по решению регионального жюри направляются в Координационный комитет по проведению фестиваля «Детство без границ» до 1 апреля 2017 года.</w:t>
      </w:r>
    </w:p>
    <w:p w:rsidR="003E5278" w:rsidRDefault="003E5278" w:rsidP="003E5278">
      <w:pPr>
        <w:pStyle w:val="24"/>
        <w:shd w:val="clear" w:color="auto" w:fill="auto"/>
        <w:spacing w:after="1" w:line="250" w:lineRule="exact"/>
        <w:ind w:right="20"/>
        <w:jc w:val="center"/>
      </w:pPr>
      <w:r>
        <w:t>6. Критерии оценки</w:t>
      </w:r>
    </w:p>
    <w:p w:rsidR="003E5278" w:rsidRDefault="003E5278" w:rsidP="003E5278">
      <w:pPr>
        <w:pStyle w:val="a5"/>
        <w:shd w:val="clear" w:color="auto" w:fill="auto"/>
        <w:spacing w:after="300" w:line="319" w:lineRule="exact"/>
        <w:ind w:left="20" w:right="20" w:firstLine="580"/>
        <w:jc w:val="both"/>
      </w:pPr>
      <w:r>
        <w:t>Жюри конкурса оценивает соответствие идей мероприятий теме конкурса- акции, оригинальность идеи, её новизну, социально значимый уровень представленных работ, актуальность и современность.</w:t>
      </w:r>
    </w:p>
    <w:p w:rsidR="003E5278" w:rsidRDefault="003E5278" w:rsidP="003E5278">
      <w:pPr>
        <w:pStyle w:val="24"/>
        <w:shd w:val="clear" w:color="auto" w:fill="auto"/>
        <w:spacing w:after="356" w:line="319" w:lineRule="exact"/>
        <w:ind w:right="20"/>
        <w:jc w:val="center"/>
      </w:pPr>
      <w:r>
        <w:t>ПОЛОЖЕНИЕ О КОНКУРСЕ ИЗОБРАЗИТЕЛЬНОГО ИСКУССТВА И ХУДОЖЕСТВЕННО-ПРИКЛАДНОГО ТВОРЧЕСТВА «СТРАНА ДЕТСКОГО ТВОРЧЕСТВА»</w:t>
      </w:r>
    </w:p>
    <w:p w:rsidR="003E5278" w:rsidRDefault="003E5278" w:rsidP="003E5278">
      <w:pPr>
        <w:pStyle w:val="24"/>
        <w:shd w:val="clear" w:color="auto" w:fill="auto"/>
        <w:spacing w:after="7" w:line="250" w:lineRule="exact"/>
        <w:ind w:right="260"/>
        <w:jc w:val="center"/>
      </w:pPr>
      <w:r>
        <w:t>1. Цели и задачи конкурса</w:t>
      </w:r>
    </w:p>
    <w:p w:rsidR="003E5278" w:rsidRDefault="003E5278" w:rsidP="003E5278">
      <w:pPr>
        <w:pStyle w:val="a5"/>
        <w:shd w:val="clear" w:color="auto" w:fill="auto"/>
        <w:spacing w:line="319" w:lineRule="exact"/>
        <w:ind w:left="20" w:right="20" w:firstLine="580"/>
        <w:jc w:val="both"/>
      </w:pPr>
      <w:r>
        <w:t>•формирование творчески развитой личности, ориентированной на высокие духовно-нравственные ценности;</w:t>
      </w:r>
    </w:p>
    <w:p w:rsidR="003E5278" w:rsidRDefault="003E5278" w:rsidP="003E5278">
      <w:pPr>
        <w:pStyle w:val="a5"/>
        <w:shd w:val="clear" w:color="auto" w:fill="auto"/>
        <w:spacing w:line="250" w:lineRule="exact"/>
        <w:ind w:left="20" w:firstLine="580"/>
        <w:jc w:val="both"/>
      </w:pPr>
      <w:r>
        <w:t>•пробуждение интереса к историко-культурному наследию своего края;</w:t>
      </w:r>
    </w:p>
    <w:p w:rsidR="003E5278" w:rsidRDefault="003E5278" w:rsidP="003E5278">
      <w:pPr>
        <w:pStyle w:val="a5"/>
        <w:shd w:val="clear" w:color="auto" w:fill="auto"/>
        <w:spacing w:line="331" w:lineRule="exact"/>
        <w:ind w:left="20" w:right="20" w:firstLine="580"/>
        <w:jc w:val="both"/>
      </w:pPr>
      <w:r>
        <w:t>•создание условий для освоения и сохранения детьми, подростками и молодёжью традиционной культуры своего народа;</w:t>
      </w:r>
    </w:p>
    <w:p w:rsidR="003E5278" w:rsidRDefault="003E5278" w:rsidP="003E5278">
      <w:pPr>
        <w:pStyle w:val="a5"/>
        <w:shd w:val="clear" w:color="auto" w:fill="auto"/>
        <w:spacing w:after="295" w:line="331" w:lineRule="exact"/>
        <w:ind w:right="20" w:firstLine="0"/>
        <w:jc w:val="center"/>
      </w:pPr>
      <w:r>
        <w:t>•содействие развитию творческих способностей детей, подростков и молодёжи.</w:t>
      </w:r>
    </w:p>
    <w:p w:rsidR="003E5278" w:rsidRDefault="003E5278" w:rsidP="003E5278">
      <w:pPr>
        <w:pStyle w:val="24"/>
        <w:shd w:val="clear" w:color="auto" w:fill="auto"/>
        <w:spacing w:line="337" w:lineRule="exact"/>
        <w:ind w:right="20"/>
        <w:jc w:val="center"/>
      </w:pPr>
      <w:r>
        <w:t>2. Темы</w:t>
      </w:r>
    </w:p>
    <w:p w:rsidR="003E5278" w:rsidRDefault="003E5278" w:rsidP="003E5278">
      <w:pPr>
        <w:pStyle w:val="a5"/>
        <w:shd w:val="clear" w:color="auto" w:fill="auto"/>
        <w:spacing w:line="337" w:lineRule="exact"/>
        <w:ind w:left="20" w:firstLine="580"/>
        <w:jc w:val="both"/>
      </w:pPr>
      <w:r>
        <w:lastRenderedPageBreak/>
        <w:t>•«В мире мифов и легенд»;</w:t>
      </w:r>
    </w:p>
    <w:p w:rsidR="003E5278" w:rsidRDefault="003E5278" w:rsidP="003E5278">
      <w:pPr>
        <w:pStyle w:val="a5"/>
        <w:shd w:val="clear" w:color="auto" w:fill="auto"/>
        <w:spacing w:line="337" w:lineRule="exact"/>
        <w:ind w:left="20" w:firstLine="580"/>
        <w:jc w:val="both"/>
      </w:pPr>
      <w:r>
        <w:t>•«Красота рукотворная»;</w:t>
      </w:r>
    </w:p>
    <w:p w:rsidR="003E5278" w:rsidRDefault="003E5278" w:rsidP="003E5278">
      <w:pPr>
        <w:pStyle w:val="a5"/>
        <w:shd w:val="clear" w:color="auto" w:fill="auto"/>
        <w:spacing w:line="337" w:lineRule="exact"/>
        <w:ind w:left="20" w:firstLine="580"/>
        <w:jc w:val="both"/>
      </w:pPr>
      <w:r>
        <w:t>•«Игрушечных дел мастера»;</w:t>
      </w:r>
    </w:p>
    <w:p w:rsidR="003E5278" w:rsidRDefault="003E5278" w:rsidP="003E5278">
      <w:pPr>
        <w:pStyle w:val="a5"/>
        <w:shd w:val="clear" w:color="auto" w:fill="auto"/>
        <w:spacing w:after="56" w:line="250" w:lineRule="exact"/>
        <w:ind w:left="20" w:firstLine="580"/>
        <w:jc w:val="both"/>
      </w:pPr>
      <w:r>
        <w:t>•«Путешествия по миру»;</w:t>
      </w:r>
    </w:p>
    <w:p w:rsidR="003E5278" w:rsidRDefault="003E5278" w:rsidP="003E5278">
      <w:pPr>
        <w:pStyle w:val="a5"/>
        <w:shd w:val="clear" w:color="auto" w:fill="auto"/>
        <w:spacing w:after="301" w:line="250" w:lineRule="exact"/>
        <w:ind w:left="20" w:firstLine="580"/>
        <w:jc w:val="both"/>
      </w:pPr>
      <w:r>
        <w:t>•«На крыльях вдохновения».</w:t>
      </w:r>
    </w:p>
    <w:p w:rsidR="003E5278" w:rsidRDefault="003E5278" w:rsidP="003E5278">
      <w:pPr>
        <w:pStyle w:val="24"/>
        <w:numPr>
          <w:ilvl w:val="0"/>
          <w:numId w:val="22"/>
        </w:numPr>
        <w:shd w:val="clear" w:color="auto" w:fill="auto"/>
        <w:tabs>
          <w:tab w:val="left" w:pos="5541"/>
        </w:tabs>
        <w:spacing w:line="319" w:lineRule="exact"/>
        <w:ind w:left="3840"/>
      </w:pPr>
      <w:r>
        <w:t>Участники</w:t>
      </w:r>
      <w:r>
        <w:tab/>
        <w:t>конкурса.</w:t>
      </w:r>
    </w:p>
    <w:p w:rsidR="003E5278" w:rsidRDefault="003E5278" w:rsidP="003E5278">
      <w:pPr>
        <w:pStyle w:val="a5"/>
        <w:shd w:val="clear" w:color="auto" w:fill="auto"/>
        <w:spacing w:after="300" w:line="319" w:lineRule="exact"/>
        <w:ind w:left="20" w:right="20" w:firstLine="580"/>
        <w:jc w:val="both"/>
      </w:pPr>
      <w:r>
        <w:t>В конкурсе могут участвовать дети и молодёжь в возрасте от 8 до 18 лет, детские общественные объединения, детские и молодёжные объединения образовательных организаций и учреждений дополнительного образования, клубов по месту жительства, другие детские и молодёжные коллективы по пяти возрастным категориям (8-10, 11-13, 14-16, 17-18).</w:t>
      </w:r>
    </w:p>
    <w:p w:rsidR="003E5278" w:rsidRDefault="003E5278" w:rsidP="003E5278">
      <w:pPr>
        <w:pStyle w:val="24"/>
        <w:numPr>
          <w:ilvl w:val="0"/>
          <w:numId w:val="22"/>
        </w:numPr>
        <w:shd w:val="clear" w:color="auto" w:fill="auto"/>
        <w:tabs>
          <w:tab w:val="left" w:pos="5640"/>
        </w:tabs>
        <w:spacing w:line="319" w:lineRule="exact"/>
        <w:ind w:left="3840"/>
      </w:pPr>
      <w:r>
        <w:t>Требования</w:t>
      </w:r>
      <w:r>
        <w:tab/>
        <w:t>к работам</w:t>
      </w:r>
    </w:p>
    <w:p w:rsidR="003E5278" w:rsidRDefault="003E5278" w:rsidP="003E5278">
      <w:pPr>
        <w:pStyle w:val="a5"/>
        <w:shd w:val="clear" w:color="auto" w:fill="auto"/>
        <w:spacing w:line="319" w:lineRule="exact"/>
        <w:ind w:left="20" w:right="20" w:firstLine="580"/>
        <w:jc w:val="both"/>
      </w:pPr>
      <w:r>
        <w:t>На конкурс принимаются работы, выполненные в различных видах и техниках декоративно-прикладного и изобразительного творчества (рисунки, плакаты, аппликации, плоскостная игрушка, мягкая игрушка, панно, батик, бисероплетение, соломка, лоскутная техника, работы из природных материалов и другие). Работы должны быть выполнены аккуратно, эстетично оформлены, иметь необходимый крепеж, а также форму для перевозки в случае бьющихся композиций. Работы должны быть собраны, закреплены и готовы к экспозиции. Вес любой работы - не более 1,5 кг. Рисунки не должны превышать формата A3.</w:t>
      </w:r>
    </w:p>
    <w:p w:rsidR="003E5278" w:rsidRDefault="003E5278" w:rsidP="003E5278">
      <w:pPr>
        <w:pStyle w:val="40"/>
        <w:keepNext/>
        <w:keepLines/>
        <w:shd w:val="clear" w:color="auto" w:fill="auto"/>
        <w:spacing w:line="250" w:lineRule="exact"/>
        <w:ind w:left="4040" w:firstLine="0"/>
      </w:pPr>
      <w:bookmarkStart w:id="58" w:name="bookmark58"/>
      <w:r>
        <w:t>5. Критерии оценки</w:t>
      </w:r>
      <w:bookmarkEnd w:id="58"/>
    </w:p>
    <w:p w:rsidR="003E5278" w:rsidRDefault="003E5278" w:rsidP="003E5278">
      <w:pPr>
        <w:pStyle w:val="a5"/>
        <w:shd w:val="clear" w:color="auto" w:fill="auto"/>
        <w:spacing w:after="300" w:line="319" w:lineRule="exact"/>
        <w:ind w:left="20" w:right="20" w:firstLine="580"/>
        <w:jc w:val="both"/>
      </w:pPr>
      <w:r>
        <w:t>С учётом возрастных категорий жюри конкурса будет оценивать соответствие теме, творческий подход в выполнении работ, нестандартность, образность, богатство цветоощущения, художественный вкус, знание и сохранение национальных традиций, оригинальность идеи, композицию, использование нетрадиционной техники, уровень художественного оформления представленных работ.</w:t>
      </w:r>
    </w:p>
    <w:p w:rsidR="003E5278" w:rsidRDefault="003E5278" w:rsidP="003E5278">
      <w:pPr>
        <w:pStyle w:val="40"/>
        <w:keepNext/>
        <w:keepLines/>
        <w:shd w:val="clear" w:color="auto" w:fill="auto"/>
        <w:spacing w:after="300" w:line="319" w:lineRule="exact"/>
        <w:ind w:left="2820" w:right="2180" w:firstLine="460"/>
      </w:pPr>
      <w:bookmarkStart w:id="59" w:name="bookmark59"/>
      <w:r>
        <w:t>ПОЛОЖЕНИЕ О КОНКУРСЕ ИГРОВЫХ ПРОГРАММ И ПРОЕКТОВ «ИГРА - ДЕЛО СЕРЬЕЗНОЕ!»</w:t>
      </w:r>
      <w:bookmarkEnd w:id="59"/>
    </w:p>
    <w:p w:rsidR="003E5278" w:rsidRDefault="003E5278" w:rsidP="003E5278">
      <w:pPr>
        <w:pStyle w:val="40"/>
        <w:keepNext/>
        <w:keepLines/>
        <w:shd w:val="clear" w:color="auto" w:fill="auto"/>
        <w:spacing w:line="319" w:lineRule="exact"/>
        <w:ind w:left="4860" w:firstLine="0"/>
      </w:pPr>
      <w:bookmarkStart w:id="60" w:name="bookmark60"/>
      <w:r>
        <w:t>1. Цель</w:t>
      </w:r>
      <w:bookmarkEnd w:id="60"/>
    </w:p>
    <w:p w:rsidR="003E5278" w:rsidRDefault="003E5278" w:rsidP="003E5278">
      <w:pPr>
        <w:pStyle w:val="a5"/>
        <w:shd w:val="clear" w:color="auto" w:fill="auto"/>
        <w:spacing w:after="356" w:line="319" w:lineRule="exact"/>
        <w:ind w:left="20" w:right="20" w:firstLine="580"/>
        <w:jc w:val="both"/>
      </w:pPr>
      <w:r>
        <w:t>Описание технологий игровых проектов, программ для включения в социально-значимую деятельность талантливых детей и молодёжи.</w:t>
      </w:r>
    </w:p>
    <w:p w:rsidR="003E5278" w:rsidRDefault="003E5278" w:rsidP="003E5278">
      <w:pPr>
        <w:pStyle w:val="40"/>
        <w:keepNext/>
        <w:keepLines/>
        <w:shd w:val="clear" w:color="auto" w:fill="auto"/>
        <w:spacing w:after="2" w:line="250" w:lineRule="exact"/>
        <w:ind w:left="4860" w:firstLine="0"/>
      </w:pPr>
      <w:bookmarkStart w:id="61" w:name="bookmark61"/>
      <w:r>
        <w:t>2. Задачи</w:t>
      </w:r>
      <w:bookmarkEnd w:id="61"/>
    </w:p>
    <w:p w:rsidR="003E5278" w:rsidRDefault="003E5278" w:rsidP="003E5278">
      <w:pPr>
        <w:pStyle w:val="a5"/>
        <w:shd w:val="clear" w:color="auto" w:fill="auto"/>
        <w:spacing w:line="250" w:lineRule="exact"/>
        <w:ind w:left="20" w:firstLine="580"/>
        <w:jc w:val="both"/>
      </w:pPr>
      <w:r>
        <w:t>•анализ уровня игровых потребностей детей, подростков и молодёжи;</w:t>
      </w:r>
    </w:p>
    <w:p w:rsidR="003E5278" w:rsidRDefault="003E5278" w:rsidP="003E5278">
      <w:pPr>
        <w:pStyle w:val="a5"/>
        <w:shd w:val="clear" w:color="auto" w:fill="auto"/>
        <w:spacing w:line="331" w:lineRule="exact"/>
        <w:ind w:left="20" w:right="20" w:firstLine="580"/>
        <w:jc w:val="both"/>
      </w:pPr>
      <w:r>
        <w:t>•формирование Навигатора игровых проектов и игровых программ субъектов СПО-ФДО «Будь с нами!»;</w:t>
      </w:r>
    </w:p>
    <w:p w:rsidR="003E5278" w:rsidRDefault="003E5278" w:rsidP="003E5278">
      <w:pPr>
        <w:pStyle w:val="a5"/>
        <w:shd w:val="clear" w:color="auto" w:fill="auto"/>
        <w:spacing w:after="309" w:line="331" w:lineRule="exact"/>
        <w:ind w:left="20" w:firstLine="580"/>
        <w:jc w:val="both"/>
      </w:pPr>
      <w:r>
        <w:t>•обмен игровыми приемами, опытом при организации фестивалей и встреч.</w:t>
      </w:r>
    </w:p>
    <w:p w:rsidR="003E5278" w:rsidRDefault="003E5278" w:rsidP="003E5278">
      <w:pPr>
        <w:pStyle w:val="40"/>
        <w:keepNext/>
        <w:keepLines/>
        <w:numPr>
          <w:ilvl w:val="1"/>
          <w:numId w:val="22"/>
        </w:numPr>
        <w:shd w:val="clear" w:color="auto" w:fill="auto"/>
        <w:tabs>
          <w:tab w:val="left" w:pos="5741"/>
        </w:tabs>
        <w:spacing w:line="319" w:lineRule="exact"/>
        <w:ind w:left="4040"/>
      </w:pPr>
      <w:bookmarkStart w:id="62" w:name="bookmark62"/>
      <w:r>
        <w:t>Участники</w:t>
      </w:r>
      <w:r>
        <w:tab/>
        <w:t>конкурса</w:t>
      </w:r>
      <w:bookmarkEnd w:id="62"/>
    </w:p>
    <w:p w:rsidR="003E5278" w:rsidRDefault="003E5278" w:rsidP="003E5278">
      <w:pPr>
        <w:pStyle w:val="a5"/>
        <w:shd w:val="clear" w:color="auto" w:fill="auto"/>
        <w:spacing w:line="319" w:lineRule="exact"/>
        <w:ind w:left="20" w:right="20" w:firstLine="580"/>
        <w:jc w:val="both"/>
      </w:pPr>
      <w:r>
        <w:t>В конкурсе могут участвовать дети и молодёжь в возрасте от 10 до 18 лет (возрастные категории: 10-13 лет, 14-16 лет, 17-18 лет) индивидуально или в составе детских (молодёжных) объединений, игровых коллективов, творческих групп, по трём номинациям:</w:t>
      </w:r>
    </w:p>
    <w:p w:rsidR="003E5278" w:rsidRDefault="003E5278" w:rsidP="003E5278">
      <w:pPr>
        <w:pStyle w:val="a5"/>
        <w:shd w:val="clear" w:color="auto" w:fill="auto"/>
        <w:ind w:left="20" w:right="20" w:firstLine="580"/>
        <w:jc w:val="both"/>
      </w:pPr>
      <w:r>
        <w:rPr>
          <w:rStyle w:val="102"/>
        </w:rPr>
        <w:lastRenderedPageBreak/>
        <w:t>•«Мастер позитива»</w:t>
      </w:r>
      <w:r>
        <w:t xml:space="preserve"> - организация игровых проектов для активизации социально-значимой деятельности;</w:t>
      </w:r>
    </w:p>
    <w:p w:rsidR="003E5278" w:rsidRDefault="003E5278" w:rsidP="003E5278">
      <w:pPr>
        <w:pStyle w:val="a5"/>
        <w:shd w:val="clear" w:color="auto" w:fill="auto"/>
        <w:ind w:left="20" w:right="20" w:firstLine="580"/>
        <w:jc w:val="both"/>
      </w:pPr>
      <w:r>
        <w:rPr>
          <w:rStyle w:val="102"/>
        </w:rPr>
        <w:t>•«Друзья игры»</w:t>
      </w:r>
      <w:r>
        <w:t xml:space="preserve"> - организация игровых программ, способствующих укреплению традиции игр в деятельности детских общественных организаций;</w:t>
      </w:r>
    </w:p>
    <w:p w:rsidR="003E5278" w:rsidRDefault="003E5278" w:rsidP="003E5278">
      <w:pPr>
        <w:pStyle w:val="a5"/>
        <w:shd w:val="clear" w:color="auto" w:fill="auto"/>
        <w:spacing w:after="305"/>
        <w:ind w:left="20" w:right="20" w:firstLine="580"/>
        <w:jc w:val="both"/>
      </w:pPr>
      <w:r>
        <w:rPr>
          <w:rStyle w:val="102"/>
        </w:rPr>
        <w:t>•«Мы вместе»</w:t>
      </w:r>
      <w:r>
        <w:t xml:space="preserve"> - организация игровых проектов для сверстников, находящихся в тяжелой жизненной ситуации.</w:t>
      </w:r>
    </w:p>
    <w:p w:rsidR="003E5278" w:rsidRDefault="003E5278" w:rsidP="003E5278">
      <w:pPr>
        <w:pStyle w:val="40"/>
        <w:keepNext/>
        <w:keepLines/>
        <w:numPr>
          <w:ilvl w:val="1"/>
          <w:numId w:val="22"/>
        </w:numPr>
        <w:shd w:val="clear" w:color="auto" w:fill="auto"/>
        <w:tabs>
          <w:tab w:val="left" w:pos="4325"/>
        </w:tabs>
        <w:spacing w:line="319" w:lineRule="exact"/>
        <w:ind w:left="4040"/>
      </w:pPr>
      <w:bookmarkStart w:id="63" w:name="bookmark63"/>
      <w:r>
        <w:t>Особые требования</w:t>
      </w:r>
      <w:bookmarkEnd w:id="63"/>
    </w:p>
    <w:p w:rsidR="003E5278" w:rsidRDefault="003E5278" w:rsidP="003E5278">
      <w:pPr>
        <w:pStyle w:val="a5"/>
        <w:shd w:val="clear" w:color="auto" w:fill="auto"/>
        <w:spacing w:after="296" w:line="319" w:lineRule="exact"/>
        <w:ind w:left="20" w:right="20" w:firstLine="580"/>
        <w:jc w:val="both"/>
      </w:pPr>
      <w:r>
        <w:t>Подробное описание игровых программ и проектов необходимо предоставить в печатном виде и на электронном носителе с приложением фотографий, отражающих ход и основные действия играющих, их впечатления от участия в них.</w:t>
      </w:r>
    </w:p>
    <w:p w:rsidR="003E5278" w:rsidRDefault="003E5278" w:rsidP="003E5278">
      <w:pPr>
        <w:pStyle w:val="40"/>
        <w:keepNext/>
        <w:keepLines/>
        <w:shd w:val="clear" w:color="auto" w:fill="auto"/>
        <w:spacing w:line="325" w:lineRule="exact"/>
        <w:ind w:left="4040" w:firstLine="0"/>
      </w:pPr>
      <w:bookmarkStart w:id="64" w:name="bookmark64"/>
      <w:r>
        <w:t>5. Критерии оценки</w:t>
      </w:r>
      <w:bookmarkEnd w:id="64"/>
    </w:p>
    <w:p w:rsidR="003E5278" w:rsidRDefault="003E5278" w:rsidP="003E5278">
      <w:pPr>
        <w:pStyle w:val="a5"/>
        <w:shd w:val="clear" w:color="auto" w:fill="auto"/>
        <w:ind w:left="20" w:right="20" w:firstLine="580"/>
        <w:jc w:val="both"/>
      </w:pPr>
      <w:r>
        <w:t>•социальный замысел и оригинальность описания игровых программ и проектов;</w:t>
      </w:r>
    </w:p>
    <w:p w:rsidR="003E5278" w:rsidRDefault="003E5278" w:rsidP="003E5278">
      <w:pPr>
        <w:pStyle w:val="a5"/>
        <w:shd w:val="clear" w:color="auto" w:fill="auto"/>
        <w:ind w:left="20" w:right="20" w:firstLine="580"/>
        <w:jc w:val="both"/>
      </w:pPr>
      <w:r>
        <w:t>•тематическая направленность, соответствие идее одного из трёх конкурсных направлений;</w:t>
      </w:r>
    </w:p>
    <w:p w:rsidR="003E5278" w:rsidRDefault="003E5278" w:rsidP="003E5278">
      <w:pPr>
        <w:pStyle w:val="a5"/>
        <w:shd w:val="clear" w:color="auto" w:fill="auto"/>
        <w:ind w:left="20" w:right="20" w:firstLine="560"/>
        <w:jc w:val="both"/>
      </w:pPr>
      <w:r>
        <w:t>•разнообразие игровых приемов и информационных технологий, используемых при организации игровых программ и проектов или описании игр, входящих в них;</w:t>
      </w:r>
    </w:p>
    <w:p w:rsidR="003E5278" w:rsidRDefault="003E5278" w:rsidP="003E5278">
      <w:pPr>
        <w:pStyle w:val="a5"/>
        <w:shd w:val="clear" w:color="auto" w:fill="auto"/>
        <w:spacing w:after="300"/>
        <w:ind w:left="20" w:right="20" w:firstLine="560"/>
        <w:jc w:val="both"/>
      </w:pPr>
      <w:r>
        <w:t>•наглядность изложения и оформления конкурсных материалов для размещения их в Навигаторе игровых программ и проектов субъектов СПО-ФДО «Игра - дело серьезное!».</w:t>
      </w:r>
    </w:p>
    <w:p w:rsidR="003E5278" w:rsidRDefault="003E5278" w:rsidP="003E5278">
      <w:pPr>
        <w:pStyle w:val="24"/>
        <w:shd w:val="clear" w:color="auto" w:fill="auto"/>
        <w:spacing w:after="7" w:line="250" w:lineRule="exact"/>
        <w:ind w:right="580"/>
        <w:jc w:val="center"/>
      </w:pPr>
      <w:r>
        <w:t>6. Награждение победителей конкурса</w:t>
      </w:r>
    </w:p>
    <w:p w:rsidR="003E5278" w:rsidRDefault="003E5278" w:rsidP="003E5278">
      <w:pPr>
        <w:pStyle w:val="a5"/>
        <w:shd w:val="clear" w:color="auto" w:fill="auto"/>
        <w:spacing w:after="236" w:line="319" w:lineRule="exact"/>
        <w:ind w:left="20" w:right="20" w:firstLine="560"/>
        <w:jc w:val="both"/>
      </w:pPr>
      <w:r>
        <w:t>Победители и призёры конкурса награждаются дипломами Республиканского фестиваля «Детство без границ». Награждение победителей и участников конкурса будет проводиться по следующим номинациям: «За инновационность игрового проекта или программы», «Лучшая идея игры и игровой программы для детей с ограниченными возможностями, «Мастер игры» (ведущий игровой программы).</w:t>
      </w:r>
    </w:p>
    <w:p w:rsidR="003E5278" w:rsidRDefault="003E5278" w:rsidP="003E5278">
      <w:pPr>
        <w:pStyle w:val="40"/>
        <w:keepNext/>
        <w:keepLines/>
        <w:shd w:val="clear" w:color="auto" w:fill="auto"/>
        <w:spacing w:after="245" w:line="325" w:lineRule="exact"/>
        <w:ind w:right="580" w:firstLine="0"/>
        <w:jc w:val="center"/>
      </w:pPr>
      <w:bookmarkStart w:id="65" w:name="bookmark65"/>
      <w:r>
        <w:t>ПОЛОЖЕНИЕ О КОНКУРСЕ ТВОРЧЕСКИХ РАБОТ «КОСМИЧЕСКОЕ ПУТЕШЕСТВИЕ»</w:t>
      </w:r>
      <w:bookmarkEnd w:id="65"/>
    </w:p>
    <w:p w:rsidR="003E5278" w:rsidRDefault="003E5278" w:rsidP="003E5278">
      <w:pPr>
        <w:pStyle w:val="40"/>
        <w:keepNext/>
        <w:keepLines/>
        <w:shd w:val="clear" w:color="auto" w:fill="auto"/>
        <w:spacing w:line="319" w:lineRule="exact"/>
        <w:ind w:right="580" w:firstLine="0"/>
        <w:jc w:val="center"/>
      </w:pPr>
      <w:bookmarkStart w:id="66" w:name="bookmark66"/>
      <w:r>
        <w:t>1. Актуальность</w:t>
      </w:r>
      <w:bookmarkEnd w:id="66"/>
    </w:p>
    <w:p w:rsidR="003E5278" w:rsidRDefault="003E5278" w:rsidP="003E5278">
      <w:pPr>
        <w:pStyle w:val="a5"/>
        <w:shd w:val="clear" w:color="auto" w:fill="auto"/>
        <w:spacing w:after="296" w:line="319" w:lineRule="exact"/>
        <w:ind w:left="20" w:right="20" w:firstLine="560"/>
        <w:jc w:val="both"/>
      </w:pPr>
      <w:r>
        <w:t>Отечественные достижения в создании и развитии космической техники, освоении космического пространства имеют мировое значение и признание. Воспитание патриота, гражданина, хранителя традиций российской космической науки невозможно без включения детей в процесс изучения героической истории освоения космоса, без формирования навыков научно-исследовательской работы, без творческого личного осмысления наших космических достижений.</w:t>
      </w:r>
    </w:p>
    <w:p w:rsidR="003E5278" w:rsidRDefault="003E5278" w:rsidP="003E5278">
      <w:pPr>
        <w:pStyle w:val="40"/>
        <w:keepNext/>
        <w:keepLines/>
        <w:shd w:val="clear" w:color="auto" w:fill="auto"/>
        <w:spacing w:after="1" w:line="250" w:lineRule="exact"/>
        <w:ind w:left="3440" w:firstLine="0"/>
      </w:pPr>
      <w:bookmarkStart w:id="67" w:name="bookmark67"/>
      <w:r>
        <w:t>2. Цели и задачи конкурса</w:t>
      </w:r>
      <w:bookmarkEnd w:id="67"/>
    </w:p>
    <w:p w:rsidR="003E5278" w:rsidRDefault="003E5278" w:rsidP="003E5278">
      <w:pPr>
        <w:pStyle w:val="a5"/>
        <w:shd w:val="clear" w:color="auto" w:fill="auto"/>
        <w:spacing w:line="319" w:lineRule="exact"/>
        <w:ind w:left="20" w:right="20" w:firstLine="560"/>
        <w:jc w:val="both"/>
      </w:pPr>
      <w:r>
        <w:t>•Привлечение детей и подростков к изучению и пропаганде достижений отечественной космонавтики с целью формирования чувства гордости за достижения страны;</w:t>
      </w:r>
    </w:p>
    <w:p w:rsidR="003E5278" w:rsidRDefault="003E5278" w:rsidP="003E5278">
      <w:pPr>
        <w:pStyle w:val="a5"/>
        <w:shd w:val="clear" w:color="auto" w:fill="auto"/>
        <w:spacing w:line="319" w:lineRule="exact"/>
        <w:ind w:left="20" w:right="20" w:firstLine="560"/>
        <w:jc w:val="both"/>
      </w:pPr>
      <w:r>
        <w:t>•стимулирование интереса детей и подростков к углубленному изучению астрономии и космонавтики;</w:t>
      </w:r>
    </w:p>
    <w:p w:rsidR="003E5278" w:rsidRDefault="003E5278" w:rsidP="003E5278">
      <w:pPr>
        <w:pStyle w:val="a5"/>
        <w:shd w:val="clear" w:color="auto" w:fill="auto"/>
        <w:spacing w:line="331" w:lineRule="exact"/>
        <w:ind w:left="20" w:right="20" w:firstLine="560"/>
        <w:jc w:val="both"/>
      </w:pPr>
      <w:r>
        <w:t>•формирование понимания подростками и детьми необходимости планетарного и общечеловеческого подхода к земным проблемам;</w:t>
      </w:r>
    </w:p>
    <w:p w:rsidR="003E5278" w:rsidRDefault="003E5278" w:rsidP="003E5278">
      <w:pPr>
        <w:pStyle w:val="a5"/>
        <w:shd w:val="clear" w:color="auto" w:fill="auto"/>
        <w:spacing w:after="235" w:line="331" w:lineRule="exact"/>
        <w:ind w:left="20" w:firstLine="560"/>
        <w:jc w:val="both"/>
      </w:pPr>
      <w:r>
        <w:t>•формирование интереса к профессиям космической отрасли.</w:t>
      </w:r>
    </w:p>
    <w:p w:rsidR="003E5278" w:rsidRDefault="003E5278" w:rsidP="003B7F25">
      <w:pPr>
        <w:pStyle w:val="a5"/>
        <w:shd w:val="clear" w:color="auto" w:fill="auto"/>
        <w:tabs>
          <w:tab w:val="left" w:pos="10348"/>
        </w:tabs>
        <w:spacing w:line="337" w:lineRule="exact"/>
        <w:ind w:left="580" w:right="231" w:firstLine="0"/>
      </w:pPr>
      <w:r>
        <w:rPr>
          <w:rStyle w:val="91"/>
        </w:rPr>
        <w:lastRenderedPageBreak/>
        <w:t xml:space="preserve"> Тематика работ </w:t>
      </w:r>
      <w:r>
        <w:t xml:space="preserve">•«Каких покорителей ждет </w:t>
      </w:r>
      <w:r w:rsidR="003B7F25">
        <w:t>к</w:t>
      </w:r>
      <w:r>
        <w:t>осмос?»</w:t>
      </w:r>
    </w:p>
    <w:p w:rsidR="00B0033C" w:rsidRDefault="003E5278" w:rsidP="003E5278">
      <w:pPr>
        <w:pStyle w:val="a5"/>
        <w:shd w:val="clear" w:color="auto" w:fill="auto"/>
        <w:spacing w:line="337" w:lineRule="exact"/>
        <w:ind w:left="20" w:right="20" w:firstLine="560"/>
      </w:pPr>
      <w:r>
        <w:t xml:space="preserve">•«От Жюля Верна к Сергею Королеву: от фантастических идей к реальным научным достижениям» </w:t>
      </w:r>
    </w:p>
    <w:p w:rsidR="00B0033C" w:rsidRDefault="003E5278" w:rsidP="003E5278">
      <w:pPr>
        <w:pStyle w:val="a5"/>
        <w:shd w:val="clear" w:color="auto" w:fill="auto"/>
        <w:spacing w:line="337" w:lineRule="exact"/>
        <w:ind w:left="20" w:right="20" w:firstLine="560"/>
      </w:pPr>
      <w:r>
        <w:t>•«Дорога в космос»</w:t>
      </w:r>
    </w:p>
    <w:p w:rsidR="00B0033C" w:rsidRDefault="003E5278" w:rsidP="003E5278">
      <w:pPr>
        <w:pStyle w:val="a5"/>
        <w:shd w:val="clear" w:color="auto" w:fill="auto"/>
        <w:spacing w:line="337" w:lineRule="exact"/>
        <w:ind w:left="20" w:right="20" w:firstLine="560"/>
      </w:pPr>
      <w:r>
        <w:t>•«Ч</w:t>
      </w:r>
      <w:r w:rsidR="00B0033C">
        <w:t>еловек и внеземная цивилизация»</w:t>
      </w:r>
    </w:p>
    <w:p w:rsidR="003E5278" w:rsidRDefault="003E5278" w:rsidP="003E5278">
      <w:pPr>
        <w:pStyle w:val="a5"/>
        <w:shd w:val="clear" w:color="auto" w:fill="auto"/>
        <w:spacing w:line="337" w:lineRule="exact"/>
        <w:ind w:left="20" w:right="20" w:firstLine="560"/>
      </w:pPr>
      <w:r>
        <w:t>•«Путешествие по Вселенной»</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40"/>
        <w:keepNext/>
        <w:keepLines/>
        <w:shd w:val="clear" w:color="auto" w:fill="auto"/>
        <w:spacing w:line="325" w:lineRule="exact"/>
        <w:ind w:right="520" w:firstLine="0"/>
        <w:jc w:val="center"/>
      </w:pPr>
      <w:bookmarkStart w:id="68" w:name="bookmark68"/>
      <w:r>
        <w:lastRenderedPageBreak/>
        <w:t>4. Особые требования к работам</w:t>
      </w:r>
      <w:bookmarkEnd w:id="68"/>
    </w:p>
    <w:p w:rsidR="003E5278" w:rsidRDefault="003E5278" w:rsidP="003E5278">
      <w:pPr>
        <w:pStyle w:val="a5"/>
        <w:shd w:val="clear" w:color="auto" w:fill="auto"/>
        <w:ind w:left="20" w:right="20" w:firstLine="480"/>
        <w:jc w:val="both"/>
      </w:pPr>
      <w:r>
        <w:t>Творческие работы должны отвечать тематике конкурса, могут быть выполнены в любой форме:</w:t>
      </w:r>
    </w:p>
    <w:p w:rsidR="003E5278" w:rsidRDefault="003E5278" w:rsidP="003E5278">
      <w:pPr>
        <w:pStyle w:val="a5"/>
        <w:numPr>
          <w:ilvl w:val="0"/>
          <w:numId w:val="24"/>
        </w:numPr>
        <w:shd w:val="clear" w:color="auto" w:fill="auto"/>
        <w:tabs>
          <w:tab w:val="left" w:pos="744"/>
        </w:tabs>
        <w:ind w:left="20" w:firstLine="480"/>
        <w:jc w:val="both"/>
      </w:pPr>
      <w:r>
        <w:t>рисунок (изобразительное искусство или компьютерная графика);</w:t>
      </w:r>
    </w:p>
    <w:p w:rsidR="003E5278" w:rsidRDefault="003E5278" w:rsidP="003E5278">
      <w:pPr>
        <w:pStyle w:val="421"/>
        <w:keepNext/>
        <w:keepLines/>
        <w:numPr>
          <w:ilvl w:val="0"/>
          <w:numId w:val="24"/>
        </w:numPr>
        <w:shd w:val="clear" w:color="auto" w:fill="auto"/>
        <w:tabs>
          <w:tab w:val="left" w:pos="750"/>
        </w:tabs>
        <w:spacing w:after="1" w:line="250" w:lineRule="exact"/>
        <w:ind w:left="20" w:firstLine="480"/>
      </w:pPr>
      <w:bookmarkStart w:id="69" w:name="bookmark69"/>
      <w:r>
        <w:t>фотография;</w:t>
      </w:r>
      <w:bookmarkEnd w:id="69"/>
    </w:p>
    <w:p w:rsidR="003E5278" w:rsidRDefault="003E5278" w:rsidP="003E5278">
      <w:pPr>
        <w:pStyle w:val="a5"/>
        <w:numPr>
          <w:ilvl w:val="0"/>
          <w:numId w:val="24"/>
        </w:numPr>
        <w:shd w:val="clear" w:color="auto" w:fill="auto"/>
        <w:tabs>
          <w:tab w:val="left" w:pos="717"/>
        </w:tabs>
        <w:spacing w:after="296" w:line="319" w:lineRule="exact"/>
        <w:ind w:left="20" w:right="20" w:firstLine="480"/>
        <w:jc w:val="both"/>
      </w:pPr>
      <w:r>
        <w:t>литературное произведение на космическую тематику (рассказ, повесть, сказка, фэнтэзи, исследовательская работа, размышления, стихотворение, обращение к внеземным цивилизациям и др.)</w:t>
      </w:r>
    </w:p>
    <w:p w:rsidR="003E5278" w:rsidRDefault="003E5278" w:rsidP="003E5278">
      <w:pPr>
        <w:pStyle w:val="40"/>
        <w:keepNext/>
        <w:keepLines/>
        <w:shd w:val="clear" w:color="auto" w:fill="auto"/>
        <w:spacing w:after="1" w:line="250" w:lineRule="exact"/>
        <w:ind w:right="520" w:firstLine="0"/>
        <w:jc w:val="center"/>
      </w:pPr>
      <w:bookmarkStart w:id="70" w:name="bookmark70"/>
      <w:r>
        <w:t>5. Критерии оценки</w:t>
      </w:r>
      <w:bookmarkEnd w:id="70"/>
    </w:p>
    <w:p w:rsidR="003E5278" w:rsidRDefault="003E5278" w:rsidP="003E5278">
      <w:pPr>
        <w:pStyle w:val="a5"/>
        <w:shd w:val="clear" w:color="auto" w:fill="auto"/>
        <w:spacing w:after="236" w:line="319" w:lineRule="exact"/>
        <w:ind w:left="20" w:right="20" w:firstLine="480"/>
        <w:jc w:val="both"/>
      </w:pPr>
      <w:r>
        <w:t>Жюри конкурса будет оценивать: соответствие заявленной тематики условиям конкурса; оригинальность идеи, креативность и современный подход к выполнению работы, грамотность, точность, выразительность и образность речи, богатство языка, авторский взгляд в четырёх возрастных категориях: 9-10, 11-13, 14-15, 16-18 лет.</w:t>
      </w:r>
    </w:p>
    <w:p w:rsidR="003E5278" w:rsidRDefault="003E5278" w:rsidP="003E5278">
      <w:pPr>
        <w:pStyle w:val="40"/>
        <w:keepNext/>
        <w:keepLines/>
        <w:shd w:val="clear" w:color="auto" w:fill="auto"/>
        <w:spacing w:after="226" w:line="325" w:lineRule="exact"/>
        <w:ind w:right="520" w:firstLine="0"/>
        <w:jc w:val="center"/>
      </w:pPr>
      <w:bookmarkStart w:id="71" w:name="bookmark71"/>
      <w:r>
        <w:t>Организационный комитет по проведению Республиканского этапа XIX Международного фестиваля «Детство без границ»</w:t>
      </w:r>
      <w:bookmarkEnd w:id="71"/>
    </w:p>
    <w:p w:rsidR="003E5278" w:rsidRDefault="003E5278" w:rsidP="003E5278">
      <w:pPr>
        <w:pStyle w:val="40"/>
        <w:keepNext/>
        <w:keepLines/>
        <w:shd w:val="clear" w:color="auto" w:fill="auto"/>
        <w:spacing w:line="343" w:lineRule="exact"/>
        <w:ind w:left="20" w:firstLine="480"/>
        <w:jc w:val="both"/>
      </w:pPr>
      <w:bookmarkStart w:id="72" w:name="bookmark72"/>
      <w:r>
        <w:t>•Адрес: 420036, г. Казань, ул. Тимирязева 8а, каб.16</w:t>
      </w:r>
      <w:bookmarkEnd w:id="72"/>
    </w:p>
    <w:p w:rsidR="003E5278" w:rsidRDefault="003E5278" w:rsidP="003E5278">
      <w:pPr>
        <w:pStyle w:val="40"/>
        <w:keepNext/>
        <w:keepLines/>
        <w:shd w:val="clear" w:color="auto" w:fill="auto"/>
        <w:spacing w:line="343" w:lineRule="exact"/>
        <w:ind w:left="20" w:firstLine="480"/>
        <w:jc w:val="both"/>
      </w:pPr>
      <w:bookmarkStart w:id="73" w:name="bookmark73"/>
      <w:r>
        <w:t>•Телефоны: (843)5712235</w:t>
      </w:r>
      <w:bookmarkEnd w:id="73"/>
    </w:p>
    <w:p w:rsidR="003E5278" w:rsidRDefault="003E5278" w:rsidP="003E5278">
      <w:pPr>
        <w:pStyle w:val="40"/>
        <w:keepNext/>
        <w:keepLines/>
        <w:shd w:val="clear" w:color="auto" w:fill="auto"/>
        <w:spacing w:after="259" w:line="343" w:lineRule="exact"/>
        <w:ind w:left="20" w:firstLine="480"/>
        <w:jc w:val="both"/>
      </w:pPr>
      <w:bookmarkStart w:id="74" w:name="bookmark74"/>
      <w:r w:rsidRPr="00B0033C">
        <w:rPr>
          <w:lang w:eastAsia="en-US"/>
        </w:rPr>
        <w:t>•</w:t>
      </w:r>
      <w:r>
        <w:rPr>
          <w:lang w:val="en-US" w:eastAsia="en-US"/>
        </w:rPr>
        <w:t>e</w:t>
      </w:r>
      <w:r w:rsidRPr="00B0033C">
        <w:rPr>
          <w:lang w:eastAsia="en-US"/>
        </w:rPr>
        <w:t>-</w:t>
      </w:r>
      <w:r>
        <w:rPr>
          <w:lang w:val="en-US" w:eastAsia="en-US"/>
        </w:rPr>
        <w:t>mail</w:t>
      </w:r>
      <w:r w:rsidRPr="00B0033C">
        <w:rPr>
          <w:lang w:eastAsia="en-US"/>
        </w:rPr>
        <w:t xml:space="preserve">: </w:t>
      </w:r>
      <w:hyperlink r:id="rId21" w:history="1">
        <w:r>
          <w:rPr>
            <w:rStyle w:val="a3"/>
            <w:lang w:val="en-US" w:eastAsia="en-US"/>
          </w:rPr>
          <w:t>rcvr</w:t>
        </w:r>
        <w:r w:rsidRPr="00B0033C">
          <w:rPr>
            <w:rStyle w:val="a3"/>
            <w:lang w:eastAsia="en-US"/>
          </w:rPr>
          <w:t>2014</w:t>
        </w:r>
        <w:r>
          <w:rPr>
            <w:rStyle w:val="a3"/>
            <w:lang w:val="en-US" w:eastAsia="en-US"/>
          </w:rPr>
          <w:t>metod</w:t>
        </w:r>
        <w:r w:rsidRPr="00B0033C">
          <w:rPr>
            <w:rStyle w:val="a3"/>
            <w:lang w:eastAsia="en-US"/>
          </w:rPr>
          <w:t>@</w:t>
        </w:r>
        <w:r>
          <w:rPr>
            <w:rStyle w:val="a3"/>
            <w:lang w:val="en-US" w:eastAsia="en-US"/>
          </w:rPr>
          <w:t>mail</w:t>
        </w:r>
        <w:r w:rsidRPr="00B0033C">
          <w:rPr>
            <w:rStyle w:val="a3"/>
            <w:lang w:eastAsia="en-US"/>
          </w:rPr>
          <w:t>.</w:t>
        </w:r>
        <w:r>
          <w:rPr>
            <w:rStyle w:val="a3"/>
            <w:lang w:val="en-US" w:eastAsia="en-US"/>
          </w:rPr>
          <w:t>ru</w:t>
        </w:r>
        <w:bookmarkEnd w:id="74"/>
      </w:hyperlink>
    </w:p>
    <w:p w:rsidR="003E5278" w:rsidRDefault="003E5278" w:rsidP="003E5278">
      <w:pPr>
        <w:pStyle w:val="40"/>
        <w:keepNext/>
        <w:keepLines/>
        <w:shd w:val="clear" w:color="auto" w:fill="auto"/>
        <w:spacing w:line="319" w:lineRule="exact"/>
        <w:ind w:left="4080" w:firstLine="0"/>
      </w:pPr>
      <w:bookmarkStart w:id="75" w:name="bookmark75"/>
      <w:r>
        <w:t>ПОЛОЖЕНИЕ</w:t>
      </w:r>
      <w:bookmarkEnd w:id="75"/>
    </w:p>
    <w:p w:rsidR="003E5278" w:rsidRDefault="003E5278" w:rsidP="003E5278">
      <w:pPr>
        <w:pStyle w:val="40"/>
        <w:keepNext/>
        <w:keepLines/>
        <w:shd w:val="clear" w:color="auto" w:fill="auto"/>
        <w:spacing w:line="319" w:lineRule="exact"/>
        <w:ind w:left="20" w:firstLine="820"/>
        <w:jc w:val="both"/>
      </w:pPr>
      <w:bookmarkStart w:id="76" w:name="bookmark76"/>
      <w:r>
        <w:t>о республиканском конкурсе реализованных социальных проектов</w:t>
      </w:r>
      <w:bookmarkEnd w:id="76"/>
    </w:p>
    <w:p w:rsidR="003E5278" w:rsidRDefault="003E5278" w:rsidP="003E5278">
      <w:pPr>
        <w:pStyle w:val="40"/>
        <w:keepNext/>
        <w:keepLines/>
        <w:shd w:val="clear" w:color="auto" w:fill="auto"/>
        <w:spacing w:after="240" w:line="319" w:lineRule="exact"/>
        <w:ind w:left="4080" w:firstLine="0"/>
      </w:pPr>
      <w:bookmarkStart w:id="77" w:name="bookmark77"/>
      <w:r>
        <w:t>«Моя инициатива»</w:t>
      </w:r>
      <w:bookmarkEnd w:id="77"/>
    </w:p>
    <w:p w:rsidR="003E5278" w:rsidRDefault="003E5278" w:rsidP="003E5278">
      <w:pPr>
        <w:pStyle w:val="a5"/>
        <w:shd w:val="clear" w:color="auto" w:fill="auto"/>
        <w:spacing w:after="240" w:line="319" w:lineRule="exact"/>
        <w:ind w:left="20" w:right="20" w:firstLine="820"/>
        <w:jc w:val="both"/>
      </w:pPr>
      <w:r>
        <w:t>Республиканский конкурс реализованных проектов «Моя инициатива» проходит в рамках Всероссийской акции «Я - гражданин России» в целях стимулирования социализации юношества, воспитания патриотизма, понимания подростком важности добровольного гражданского участия в решении актуальных вопросов на уровне образовательной организации, района, города.</w:t>
      </w:r>
    </w:p>
    <w:p w:rsidR="003E5278" w:rsidRDefault="003E5278" w:rsidP="003E5278">
      <w:pPr>
        <w:pStyle w:val="40"/>
        <w:keepNext/>
        <w:keepLines/>
        <w:shd w:val="clear" w:color="auto" w:fill="auto"/>
        <w:spacing w:line="319" w:lineRule="exact"/>
        <w:ind w:right="520" w:firstLine="0"/>
        <w:jc w:val="center"/>
      </w:pPr>
      <w:bookmarkStart w:id="78" w:name="bookmark78"/>
      <w:r>
        <w:t>1. Общие положения</w:t>
      </w:r>
      <w:bookmarkEnd w:id="78"/>
    </w:p>
    <w:p w:rsidR="003E5278" w:rsidRDefault="003E5278" w:rsidP="003E5278">
      <w:pPr>
        <w:pStyle w:val="a5"/>
        <w:numPr>
          <w:ilvl w:val="0"/>
          <w:numId w:val="26"/>
        </w:numPr>
        <w:shd w:val="clear" w:color="auto" w:fill="auto"/>
        <w:tabs>
          <w:tab w:val="left" w:pos="1030"/>
        </w:tabs>
        <w:spacing w:line="319" w:lineRule="exact"/>
        <w:ind w:left="20" w:right="20" w:firstLine="480"/>
        <w:jc w:val="both"/>
      </w:pPr>
      <w:r>
        <w:t>Настоящее Положение является документом, определяющим вопросы подготовки и проведения республиканского конкурса социальных проектов «Моя инициатива» (далее - конкурс) в рамках Всероссийской акции «Я - гражданин России».</w:t>
      </w:r>
    </w:p>
    <w:p w:rsidR="003E5278" w:rsidRDefault="003E5278" w:rsidP="003E5278">
      <w:pPr>
        <w:pStyle w:val="a5"/>
        <w:numPr>
          <w:ilvl w:val="0"/>
          <w:numId w:val="26"/>
        </w:numPr>
        <w:shd w:val="clear" w:color="auto" w:fill="auto"/>
        <w:tabs>
          <w:tab w:val="left" w:pos="1007"/>
        </w:tabs>
        <w:spacing w:line="319" w:lineRule="exact"/>
        <w:ind w:left="20" w:right="20" w:firstLine="480"/>
        <w:jc w:val="both"/>
      </w:pPr>
      <w:r>
        <w:t>Конкурс проводится Министерством образования и науки Республики Татарстан, ГБУ ДО «Республиканский центр внешкольной работы», РОО «Союз наследников Татарстана».</w:t>
      </w:r>
    </w:p>
    <w:p w:rsidR="003E5278" w:rsidRDefault="003E5278" w:rsidP="003E5278">
      <w:pPr>
        <w:pStyle w:val="a5"/>
        <w:numPr>
          <w:ilvl w:val="0"/>
          <w:numId w:val="26"/>
        </w:numPr>
        <w:shd w:val="clear" w:color="auto" w:fill="auto"/>
        <w:tabs>
          <w:tab w:val="left" w:pos="1071"/>
        </w:tabs>
        <w:spacing w:line="319" w:lineRule="exact"/>
        <w:ind w:left="20" w:right="20" w:firstLine="480"/>
        <w:jc w:val="both"/>
      </w:pPr>
      <w:r>
        <w:t>Координацию деятельности по проведению конкурса осуществляет Оргкомитет.</w:t>
      </w:r>
    </w:p>
    <w:p w:rsidR="003E5278" w:rsidRDefault="003E5278" w:rsidP="003E5278">
      <w:pPr>
        <w:pStyle w:val="40"/>
        <w:keepNext/>
        <w:keepLines/>
        <w:shd w:val="clear" w:color="auto" w:fill="auto"/>
        <w:spacing w:line="250" w:lineRule="exact"/>
        <w:ind w:left="3540" w:firstLine="0"/>
      </w:pPr>
      <w:bookmarkStart w:id="79" w:name="bookmark79"/>
      <w:r>
        <w:t>2. Цели и задачи конкурса</w:t>
      </w:r>
      <w:bookmarkEnd w:id="79"/>
    </w:p>
    <w:p w:rsidR="003E5278" w:rsidRDefault="003E5278" w:rsidP="003E5278">
      <w:pPr>
        <w:pStyle w:val="a5"/>
        <w:shd w:val="clear" w:color="auto" w:fill="auto"/>
        <w:spacing w:after="300" w:line="319" w:lineRule="exact"/>
        <w:ind w:left="20" w:right="20" w:firstLine="700"/>
        <w:jc w:val="both"/>
      </w:pPr>
      <w:r>
        <w:t>2.1. Конкурс проводится с целью формирования у молодых граждан активной гражданской позиции, социализации обучающихся образовательных организаций республики Татарстан, стимулирования интереса молодого поколения к решению важных проблем гражданского общества.</w:t>
      </w:r>
    </w:p>
    <w:p w:rsidR="003E5278" w:rsidRDefault="003E5278" w:rsidP="003E5278">
      <w:pPr>
        <w:pStyle w:val="a5"/>
        <w:shd w:val="clear" w:color="auto" w:fill="auto"/>
        <w:spacing w:line="319" w:lineRule="exact"/>
        <w:ind w:left="20" w:right="2320" w:firstLine="0"/>
      </w:pPr>
      <w:r>
        <w:t>2.2. Задачи конкурса: образовательные:</w:t>
      </w:r>
    </w:p>
    <w:p w:rsidR="003E5278" w:rsidRDefault="003E5278" w:rsidP="003E5278">
      <w:pPr>
        <w:pStyle w:val="a5"/>
        <w:numPr>
          <w:ilvl w:val="0"/>
          <w:numId w:val="28"/>
        </w:numPr>
        <w:shd w:val="clear" w:color="auto" w:fill="auto"/>
        <w:tabs>
          <w:tab w:val="left" w:pos="334"/>
        </w:tabs>
        <w:spacing w:line="319" w:lineRule="exact"/>
        <w:ind w:left="20" w:right="20"/>
        <w:jc w:val="both"/>
      </w:pPr>
      <w:r>
        <w:t>закрепление в процессе практической деятельности теоретических знаний, полученных на уроках обществознания и дополнительных занятиях по основам проектной деятельности;</w:t>
      </w:r>
    </w:p>
    <w:p w:rsidR="003E5278" w:rsidRDefault="003E5278" w:rsidP="003E5278">
      <w:pPr>
        <w:pStyle w:val="a5"/>
        <w:numPr>
          <w:ilvl w:val="0"/>
          <w:numId w:val="28"/>
        </w:numPr>
        <w:shd w:val="clear" w:color="auto" w:fill="auto"/>
        <w:tabs>
          <w:tab w:val="left" w:pos="177"/>
        </w:tabs>
        <w:spacing w:line="319" w:lineRule="exact"/>
        <w:ind w:left="20"/>
        <w:jc w:val="both"/>
      </w:pPr>
      <w:r>
        <w:lastRenderedPageBreak/>
        <w:t>освоение новых форм поиска, обработки и анализа информации;</w:t>
      </w:r>
    </w:p>
    <w:p w:rsidR="003E5278" w:rsidRDefault="003E5278" w:rsidP="003E5278">
      <w:pPr>
        <w:pStyle w:val="a5"/>
        <w:numPr>
          <w:ilvl w:val="0"/>
          <w:numId w:val="28"/>
        </w:numPr>
        <w:shd w:val="clear" w:color="auto" w:fill="auto"/>
        <w:tabs>
          <w:tab w:val="left" w:pos="177"/>
        </w:tabs>
        <w:spacing w:line="319" w:lineRule="exact"/>
        <w:ind w:left="20"/>
        <w:jc w:val="both"/>
      </w:pPr>
      <w:r>
        <w:t>развитие аналитических навыков и навыков критического мышления;</w:t>
      </w:r>
    </w:p>
    <w:p w:rsidR="003E5278" w:rsidRDefault="003E5278" w:rsidP="003E5278">
      <w:pPr>
        <w:pStyle w:val="a5"/>
        <w:numPr>
          <w:ilvl w:val="0"/>
          <w:numId w:val="28"/>
        </w:numPr>
        <w:shd w:val="clear" w:color="auto" w:fill="auto"/>
        <w:tabs>
          <w:tab w:val="left" w:pos="177"/>
        </w:tabs>
        <w:spacing w:after="300" w:line="319" w:lineRule="exact"/>
        <w:ind w:left="20"/>
        <w:jc w:val="both"/>
      </w:pPr>
      <w:r>
        <w:t>развитие коммуникативных навыков, навыков групповой работы.</w:t>
      </w:r>
    </w:p>
    <w:p w:rsidR="003E5278" w:rsidRDefault="003E5278" w:rsidP="003E5278">
      <w:pPr>
        <w:pStyle w:val="a5"/>
        <w:shd w:val="clear" w:color="auto" w:fill="auto"/>
        <w:spacing w:line="319" w:lineRule="exact"/>
        <w:ind w:left="20" w:firstLine="0"/>
        <w:jc w:val="both"/>
      </w:pPr>
      <w:r>
        <w:t>вое п итател ьн ы е:</w:t>
      </w:r>
    </w:p>
    <w:p w:rsidR="003E5278" w:rsidRDefault="003E5278" w:rsidP="003E5278">
      <w:pPr>
        <w:pStyle w:val="a5"/>
        <w:numPr>
          <w:ilvl w:val="0"/>
          <w:numId w:val="28"/>
        </w:numPr>
        <w:shd w:val="clear" w:color="auto" w:fill="auto"/>
        <w:tabs>
          <w:tab w:val="left" w:pos="322"/>
        </w:tabs>
        <w:spacing w:line="319" w:lineRule="exact"/>
        <w:ind w:left="20" w:right="20"/>
        <w:jc w:val="both"/>
      </w:pPr>
      <w:r>
        <w:t>привлечение внимания молодых людей к актуальным проблемам местного сообщества;</w:t>
      </w:r>
    </w:p>
    <w:p w:rsidR="003E5278" w:rsidRDefault="003E5278" w:rsidP="003E5278">
      <w:pPr>
        <w:pStyle w:val="a5"/>
        <w:numPr>
          <w:ilvl w:val="0"/>
          <w:numId w:val="28"/>
        </w:numPr>
        <w:shd w:val="clear" w:color="auto" w:fill="auto"/>
        <w:tabs>
          <w:tab w:val="left" w:pos="334"/>
        </w:tabs>
        <w:spacing w:line="319" w:lineRule="exact"/>
        <w:ind w:left="20" w:right="20"/>
        <w:jc w:val="both"/>
      </w:pPr>
      <w:r>
        <w:t>формирование у молодых людей чувства гражданской ответственности за социальную обстановку в своей образовательной организации, районе, городе;</w:t>
      </w:r>
    </w:p>
    <w:p w:rsidR="003E5278" w:rsidRDefault="003E5278" w:rsidP="003E5278">
      <w:pPr>
        <w:pStyle w:val="a5"/>
        <w:numPr>
          <w:ilvl w:val="0"/>
          <w:numId w:val="28"/>
        </w:numPr>
        <w:shd w:val="clear" w:color="auto" w:fill="auto"/>
        <w:tabs>
          <w:tab w:val="left" w:pos="194"/>
        </w:tabs>
        <w:spacing w:after="300" w:line="319" w:lineRule="exact"/>
        <w:ind w:left="20" w:right="20"/>
        <w:jc w:val="both"/>
      </w:pPr>
      <w:r>
        <w:t>формирование у молодых людей навыков гражданского участия и взаимодействия с органами власти в целях решения актуальных социальных проблем.</w:t>
      </w:r>
    </w:p>
    <w:p w:rsidR="003E5278" w:rsidRDefault="003E5278" w:rsidP="003E5278">
      <w:pPr>
        <w:pStyle w:val="40"/>
        <w:keepNext/>
        <w:keepLines/>
        <w:shd w:val="clear" w:color="auto" w:fill="auto"/>
        <w:spacing w:line="319" w:lineRule="exact"/>
        <w:ind w:left="3540" w:firstLine="0"/>
      </w:pPr>
      <w:bookmarkStart w:id="80" w:name="bookmark80"/>
      <w:r>
        <w:t>3. Участники конкурса</w:t>
      </w:r>
      <w:bookmarkEnd w:id="80"/>
    </w:p>
    <w:p w:rsidR="003E5278" w:rsidRDefault="003E5278" w:rsidP="003E5278">
      <w:pPr>
        <w:pStyle w:val="a5"/>
        <w:numPr>
          <w:ilvl w:val="0"/>
          <w:numId w:val="30"/>
        </w:numPr>
        <w:shd w:val="clear" w:color="auto" w:fill="auto"/>
        <w:tabs>
          <w:tab w:val="left" w:pos="1408"/>
        </w:tabs>
        <w:spacing w:line="319" w:lineRule="exact"/>
        <w:ind w:left="20" w:right="20" w:firstLine="700"/>
        <w:jc w:val="both"/>
      </w:pPr>
      <w:r>
        <w:t>В конкурсе принимают участие обучающиеся в образовательных организациях всех муниципальных районов республики Татарстан, активисты детских и молодежных общественных организаций и объединений, органов ученического самоуправления, заинтересованные в том, чтобы внести свой личный вклад в улучшение жизни общества в своем районе, городе, селе. Возраст участников - 11-18 лет.</w:t>
      </w:r>
    </w:p>
    <w:p w:rsidR="003E5278" w:rsidRDefault="003E5278" w:rsidP="003E5278">
      <w:pPr>
        <w:pStyle w:val="a5"/>
        <w:numPr>
          <w:ilvl w:val="0"/>
          <w:numId w:val="30"/>
        </w:numPr>
        <w:shd w:val="clear" w:color="auto" w:fill="auto"/>
        <w:tabs>
          <w:tab w:val="left" w:pos="1361"/>
        </w:tabs>
        <w:spacing w:after="300" w:line="319" w:lineRule="exact"/>
        <w:ind w:left="20" w:right="20" w:firstLine="700"/>
        <w:jc w:val="both"/>
      </w:pPr>
      <w:r>
        <w:t>Взрослые (администрация и педагоги образовательных организаций, руководители детских общественных организаций и объединений) принимают участие в конкурсе на правах консультантов, экспертов, членов жюри.</w:t>
      </w:r>
    </w:p>
    <w:p w:rsidR="003E5278" w:rsidRDefault="003E5278" w:rsidP="003E5278">
      <w:pPr>
        <w:pStyle w:val="40"/>
        <w:keepNext/>
        <w:keepLines/>
        <w:shd w:val="clear" w:color="auto" w:fill="auto"/>
        <w:spacing w:line="319" w:lineRule="exact"/>
        <w:ind w:left="3020" w:firstLine="0"/>
      </w:pPr>
      <w:bookmarkStart w:id="81" w:name="bookmark81"/>
      <w:r>
        <w:t>4. Порядок проведения конкурса</w:t>
      </w:r>
      <w:bookmarkEnd w:id="81"/>
    </w:p>
    <w:p w:rsidR="003E5278" w:rsidRDefault="003E5278" w:rsidP="003E5278">
      <w:pPr>
        <w:pStyle w:val="a5"/>
        <w:numPr>
          <w:ilvl w:val="0"/>
          <w:numId w:val="32"/>
        </w:numPr>
        <w:shd w:val="clear" w:color="auto" w:fill="auto"/>
        <w:tabs>
          <w:tab w:val="left" w:pos="1292"/>
        </w:tabs>
        <w:spacing w:line="319" w:lineRule="exact"/>
        <w:ind w:left="20" w:right="20" w:firstLine="700"/>
        <w:jc w:val="both"/>
      </w:pPr>
      <w:r>
        <w:t>Принимая участие в конкурсе, обучающиеся при поддержке педагогов (преподавателей различных учебных дисциплин, педагогов дополнительного образования, заместителей директоров по воспитательной работе, педагогов- организаторов) выявляют, формируют и предлагают вариант решения выбранной проблемы, актуальной для их организации, района, города, села.</w:t>
      </w:r>
    </w:p>
    <w:p w:rsidR="003E5278" w:rsidRDefault="003E5278" w:rsidP="003E5278">
      <w:pPr>
        <w:pStyle w:val="a5"/>
        <w:shd w:val="clear" w:color="auto" w:fill="auto"/>
        <w:spacing w:line="319" w:lineRule="exact"/>
        <w:ind w:left="20" w:right="20" w:firstLine="700"/>
        <w:jc w:val="both"/>
      </w:pPr>
      <w:r>
        <w:t>Участниками Конкурса становятся обучающиеся, которые разработали и реализовали свой социальный проект в течение сентября 2015 - января 2017 г. Срок реализации проекта не менее 3 месяцев.</w:t>
      </w:r>
    </w:p>
    <w:p w:rsidR="003E5278" w:rsidRDefault="003E5278" w:rsidP="003E5278">
      <w:pPr>
        <w:pStyle w:val="a5"/>
        <w:numPr>
          <w:ilvl w:val="0"/>
          <w:numId w:val="32"/>
        </w:numPr>
        <w:shd w:val="clear" w:color="auto" w:fill="auto"/>
        <w:tabs>
          <w:tab w:val="left" w:pos="1390"/>
        </w:tabs>
        <w:spacing w:line="319" w:lineRule="exact"/>
        <w:ind w:left="20" w:right="20" w:firstLine="700"/>
        <w:jc w:val="both"/>
      </w:pPr>
      <w:r>
        <w:t>Исследуя сущность проблемы, обучающиеся собирают различную информацию, материалы, документы, на основе которых разрабатывается проект и</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a5"/>
        <w:shd w:val="clear" w:color="auto" w:fill="auto"/>
        <w:spacing w:line="319" w:lineRule="exact"/>
        <w:ind w:left="300" w:right="20" w:firstLine="0"/>
      </w:pPr>
      <w:r>
        <w:lastRenderedPageBreak/>
        <w:t>формируется портфолио. Портфолио состоит из двух разделов: папка документов и мультимедийная презентация.</w:t>
      </w:r>
    </w:p>
    <w:p w:rsidR="003E5278" w:rsidRDefault="003E5278" w:rsidP="003E5278">
      <w:pPr>
        <w:pStyle w:val="a5"/>
        <w:shd w:val="clear" w:color="auto" w:fill="auto"/>
        <w:spacing w:line="319" w:lineRule="exact"/>
        <w:ind w:left="300" w:right="20" w:firstLine="660"/>
        <w:jc w:val="both"/>
      </w:pPr>
      <w:r>
        <w:t>Папка документов включает в себя заявку, информационную карту проекта и описание проекта и отображает основные этапы работы обучающихся по проблеме в логической и хронологической последовательности.</w:t>
      </w:r>
    </w:p>
    <w:p w:rsidR="003E5278" w:rsidRDefault="003E5278" w:rsidP="003E5278">
      <w:pPr>
        <w:pStyle w:val="a5"/>
        <w:shd w:val="clear" w:color="auto" w:fill="auto"/>
        <w:spacing w:line="319" w:lineRule="exact"/>
        <w:ind w:left="300" w:right="20" w:firstLine="660"/>
        <w:jc w:val="both"/>
      </w:pPr>
      <w:r>
        <w:t>Данные материалы в папке и в презентации распределяются по 4 основным разделам проекта:</w:t>
      </w:r>
    </w:p>
    <w:p w:rsidR="003E5278" w:rsidRDefault="003E5278" w:rsidP="003E5278">
      <w:pPr>
        <w:pStyle w:val="a5"/>
        <w:numPr>
          <w:ilvl w:val="1"/>
          <w:numId w:val="32"/>
        </w:numPr>
        <w:shd w:val="clear" w:color="auto" w:fill="auto"/>
        <w:tabs>
          <w:tab w:val="left" w:pos="985"/>
        </w:tabs>
        <w:spacing w:line="319" w:lineRule="exact"/>
        <w:ind w:left="660"/>
      </w:pPr>
      <w:r>
        <w:t>Актуальность и важность данной проблемы для образовательной организации,</w:t>
      </w:r>
    </w:p>
    <w:p w:rsidR="003E5278" w:rsidRDefault="003E5278" w:rsidP="003E5278">
      <w:pPr>
        <w:pStyle w:val="a5"/>
        <w:shd w:val="clear" w:color="auto" w:fill="auto"/>
        <w:spacing w:line="319" w:lineRule="exact"/>
        <w:ind w:left="300" w:firstLine="660"/>
        <w:jc w:val="both"/>
      </w:pPr>
      <w:r>
        <w:t>района, города, села;</w:t>
      </w:r>
    </w:p>
    <w:p w:rsidR="003E5278" w:rsidRDefault="003E5278" w:rsidP="003E5278">
      <w:pPr>
        <w:pStyle w:val="a5"/>
        <w:numPr>
          <w:ilvl w:val="1"/>
          <w:numId w:val="32"/>
        </w:numPr>
        <w:shd w:val="clear" w:color="auto" w:fill="auto"/>
        <w:tabs>
          <w:tab w:val="left" w:pos="1020"/>
        </w:tabs>
        <w:spacing w:line="319" w:lineRule="exact"/>
        <w:ind w:left="660"/>
      </w:pPr>
      <w:r>
        <w:t>Сбор и анализ информации по избранной проблеме;</w:t>
      </w:r>
    </w:p>
    <w:p w:rsidR="003E5278" w:rsidRDefault="003E5278" w:rsidP="003E5278">
      <w:pPr>
        <w:pStyle w:val="a5"/>
        <w:numPr>
          <w:ilvl w:val="1"/>
          <w:numId w:val="32"/>
        </w:numPr>
        <w:shd w:val="clear" w:color="auto" w:fill="auto"/>
        <w:tabs>
          <w:tab w:val="left" w:pos="1026"/>
        </w:tabs>
        <w:spacing w:line="319" w:lineRule="exact"/>
        <w:ind w:left="660"/>
      </w:pPr>
      <w:r>
        <w:t>Программа действий, которую предлагают обучающиеся;</w:t>
      </w:r>
    </w:p>
    <w:p w:rsidR="003E5278" w:rsidRDefault="003E5278" w:rsidP="003E5278">
      <w:pPr>
        <w:pStyle w:val="a5"/>
        <w:numPr>
          <w:ilvl w:val="1"/>
          <w:numId w:val="32"/>
        </w:numPr>
        <w:shd w:val="clear" w:color="auto" w:fill="auto"/>
        <w:tabs>
          <w:tab w:val="left" w:pos="1032"/>
        </w:tabs>
        <w:spacing w:line="319" w:lineRule="exact"/>
        <w:ind w:left="660"/>
      </w:pPr>
      <w:r>
        <w:t>Реализация плана действий команды.</w:t>
      </w:r>
    </w:p>
    <w:p w:rsidR="003E5278" w:rsidRDefault="003E5278" w:rsidP="003E5278">
      <w:pPr>
        <w:pStyle w:val="a5"/>
        <w:shd w:val="clear" w:color="auto" w:fill="auto"/>
        <w:spacing w:line="319" w:lineRule="exact"/>
        <w:ind w:left="300" w:right="20" w:firstLine="660"/>
        <w:jc w:val="both"/>
      </w:pPr>
      <w:r>
        <w:t xml:space="preserve">Папка документов представляется в жюри для детального анализа работы обучающихся по разработке и реализации проекта. Одновременно с этим папка документов размещается на сайте </w:t>
      </w:r>
      <w:r>
        <w:rPr>
          <w:lang w:val="en-US" w:eastAsia="en-US"/>
        </w:rPr>
        <w:t>ikarta</w:t>
      </w:r>
      <w:r w:rsidRPr="00B0033C">
        <w:rPr>
          <w:lang w:eastAsia="en-US"/>
        </w:rPr>
        <w:t>.</w:t>
      </w:r>
      <w:r>
        <w:rPr>
          <w:lang w:val="en-US" w:eastAsia="en-US"/>
        </w:rPr>
        <w:t>tatar</w:t>
      </w:r>
      <w:r w:rsidRPr="00B0033C">
        <w:rPr>
          <w:lang w:eastAsia="en-US"/>
        </w:rPr>
        <w:t>.</w:t>
      </w:r>
    </w:p>
    <w:p w:rsidR="003E5278" w:rsidRDefault="003E5278" w:rsidP="003E5278">
      <w:pPr>
        <w:pStyle w:val="a5"/>
        <w:shd w:val="clear" w:color="auto" w:fill="auto"/>
        <w:spacing w:line="319" w:lineRule="exact"/>
        <w:ind w:left="300" w:right="20" w:firstLine="660"/>
        <w:jc w:val="both"/>
      </w:pPr>
      <w:r>
        <w:t>4.3. В мультимедийной презентации (не более 20 слайдов) размещаются материалы в соответствии с разделами проекта. Презентация должна наглядно отражать и представленный проект, и шаги его реализации. Обучающиеся во время устной презентации демонстрируют на слайдах материалы, наиболее ярко отображающие результаты исследования, разработку и реализацию проекта.</w:t>
      </w:r>
    </w:p>
    <w:p w:rsidR="003E5278" w:rsidRDefault="003E5278" w:rsidP="003E5278">
      <w:pPr>
        <w:pStyle w:val="a5"/>
        <w:shd w:val="clear" w:color="auto" w:fill="auto"/>
        <w:spacing w:line="319" w:lineRule="exact"/>
        <w:ind w:left="300" w:right="20" w:firstLine="660"/>
        <w:jc w:val="both"/>
      </w:pPr>
      <w:r>
        <w:t xml:space="preserve">Слайды должны не дублировать выступление команды, а позволять наглядно продемонстрировать наиболее важные аспекты деятельности проектной группы. Демонстрационные материалы по проекту выполняются в программе </w:t>
      </w:r>
      <w:r w:rsidRPr="00B0033C">
        <w:rPr>
          <w:lang w:eastAsia="en-US"/>
        </w:rPr>
        <w:t>«</w:t>
      </w:r>
      <w:r>
        <w:rPr>
          <w:lang w:val="en-US" w:eastAsia="en-US"/>
        </w:rPr>
        <w:t>Power</w:t>
      </w:r>
      <w:r w:rsidRPr="00B0033C">
        <w:rPr>
          <w:lang w:eastAsia="en-US"/>
        </w:rPr>
        <w:t xml:space="preserve"> </w:t>
      </w:r>
      <w:r>
        <w:rPr>
          <w:lang w:val="en-US" w:eastAsia="en-US"/>
        </w:rPr>
        <w:t>Point</w:t>
      </w:r>
      <w:r w:rsidRPr="00B0033C">
        <w:rPr>
          <w:lang w:eastAsia="en-US"/>
        </w:rPr>
        <w:t xml:space="preserve">» </w:t>
      </w:r>
      <w:r>
        <w:t xml:space="preserve">или </w:t>
      </w:r>
      <w:r w:rsidRPr="00B0033C">
        <w:rPr>
          <w:lang w:eastAsia="en-US"/>
        </w:rPr>
        <w:t>«</w:t>
      </w:r>
      <w:r>
        <w:rPr>
          <w:lang w:val="en-US" w:eastAsia="en-US"/>
        </w:rPr>
        <w:t>Prezi</w:t>
      </w:r>
      <w:r w:rsidRPr="00B0033C">
        <w:rPr>
          <w:lang w:eastAsia="en-US"/>
        </w:rPr>
        <w:t>».</w:t>
      </w:r>
    </w:p>
    <w:p w:rsidR="003E5278" w:rsidRDefault="003E5278" w:rsidP="003E5278">
      <w:pPr>
        <w:pStyle w:val="a5"/>
        <w:shd w:val="clear" w:color="auto" w:fill="auto"/>
        <w:spacing w:line="319" w:lineRule="exact"/>
        <w:ind w:left="300" w:right="20" w:firstLine="660"/>
        <w:jc w:val="both"/>
      </w:pPr>
      <w:r>
        <w:t>4.5. Работа над проектом завершается устной презентацией, где обучающиеся должны обосновать актуальность выбранной проблемы, продемонстрировать знание её содержания, умение компетентно представить вариант собственного решения проблемы, аргументировано отвечать на вопросы; рассказать о практических результатах своей деятельности.</w:t>
      </w:r>
    </w:p>
    <w:p w:rsidR="003E5278" w:rsidRDefault="003E5278" w:rsidP="003E5278">
      <w:pPr>
        <w:pStyle w:val="a5"/>
        <w:shd w:val="clear" w:color="auto" w:fill="auto"/>
        <w:spacing w:after="300" w:line="319" w:lineRule="exact"/>
        <w:ind w:left="300" w:right="20" w:firstLine="660"/>
        <w:jc w:val="both"/>
      </w:pPr>
      <w:r>
        <w:t>Устная презентация - это выступление команды (из 4-6 человек) в течение до 10 минут, которая представляет свою работу и отвечает на вопросы других участников конкурса и жюри.</w:t>
      </w:r>
    </w:p>
    <w:p w:rsidR="003E5278" w:rsidRDefault="003E5278" w:rsidP="003E5278">
      <w:pPr>
        <w:pStyle w:val="421"/>
        <w:keepNext/>
        <w:keepLines/>
        <w:shd w:val="clear" w:color="auto" w:fill="auto"/>
        <w:spacing w:after="0" w:line="319" w:lineRule="exact"/>
        <w:ind w:left="2340"/>
        <w:jc w:val="left"/>
      </w:pPr>
      <w:bookmarkStart w:id="82" w:name="bookmark82"/>
      <w:r>
        <w:t>5. Требовании к содержанию и оформлению работы</w:t>
      </w:r>
      <w:bookmarkEnd w:id="82"/>
    </w:p>
    <w:p w:rsidR="003E5278" w:rsidRDefault="003E5278" w:rsidP="003E5278">
      <w:pPr>
        <w:pStyle w:val="a5"/>
        <w:shd w:val="clear" w:color="auto" w:fill="auto"/>
        <w:spacing w:line="319" w:lineRule="exact"/>
        <w:ind w:left="300" w:firstLine="660"/>
        <w:jc w:val="both"/>
      </w:pPr>
      <w:r>
        <w:t>5.1. Общие требования</w:t>
      </w:r>
    </w:p>
    <w:p w:rsidR="003E5278" w:rsidRDefault="003E5278" w:rsidP="003E5278">
      <w:pPr>
        <w:pStyle w:val="a5"/>
        <w:shd w:val="clear" w:color="auto" w:fill="auto"/>
        <w:spacing w:line="319" w:lineRule="exact"/>
        <w:ind w:left="20" w:right="20" w:firstLine="940"/>
        <w:jc w:val="both"/>
      </w:pPr>
      <w:r>
        <w:t>Материалы каждого проекта представляются в отдельной папке- скоросшивателе, но не в файле (работа должна быть читаема). Комплект материалов предоставляется единым пакетом и включает в себя:</w:t>
      </w:r>
    </w:p>
    <w:p w:rsidR="003E5278" w:rsidRDefault="003E5278" w:rsidP="003E5278">
      <w:pPr>
        <w:pStyle w:val="a5"/>
        <w:numPr>
          <w:ilvl w:val="2"/>
          <w:numId w:val="32"/>
        </w:numPr>
        <w:shd w:val="clear" w:color="auto" w:fill="auto"/>
        <w:tabs>
          <w:tab w:val="left" w:pos="1221"/>
        </w:tabs>
        <w:spacing w:line="319" w:lineRule="exact"/>
        <w:ind w:left="300" w:firstLine="660"/>
        <w:jc w:val="both"/>
      </w:pPr>
      <w:r>
        <w:t>заявку на участие в Конкурсе (Приложение 1);</w:t>
      </w:r>
    </w:p>
    <w:p w:rsidR="003E5278" w:rsidRDefault="003E5278" w:rsidP="003E5278">
      <w:pPr>
        <w:pStyle w:val="a5"/>
        <w:numPr>
          <w:ilvl w:val="2"/>
          <w:numId w:val="32"/>
        </w:numPr>
        <w:shd w:val="clear" w:color="auto" w:fill="auto"/>
        <w:tabs>
          <w:tab w:val="left" w:pos="1274"/>
        </w:tabs>
        <w:spacing w:line="319" w:lineRule="exact"/>
        <w:ind w:left="300" w:firstLine="660"/>
        <w:jc w:val="both"/>
      </w:pPr>
      <w:r>
        <w:t>информационную карту проекта (Приложение 2);</w:t>
      </w:r>
    </w:p>
    <w:p w:rsidR="003E5278" w:rsidRDefault="003E5278" w:rsidP="003E5278">
      <w:pPr>
        <w:pStyle w:val="a5"/>
        <w:numPr>
          <w:ilvl w:val="2"/>
          <w:numId w:val="32"/>
        </w:numPr>
        <w:shd w:val="clear" w:color="auto" w:fill="auto"/>
        <w:tabs>
          <w:tab w:val="left" w:pos="1262"/>
        </w:tabs>
        <w:spacing w:line="319" w:lineRule="exact"/>
        <w:ind w:left="300" w:firstLine="660"/>
        <w:jc w:val="both"/>
      </w:pPr>
      <w:r>
        <w:t>описание проекта (Приложение 3);</w:t>
      </w:r>
    </w:p>
    <w:p w:rsidR="003E5278" w:rsidRDefault="003E5278" w:rsidP="003E5278">
      <w:pPr>
        <w:pStyle w:val="a5"/>
        <w:numPr>
          <w:ilvl w:val="2"/>
          <w:numId w:val="32"/>
        </w:numPr>
        <w:shd w:val="clear" w:color="auto" w:fill="auto"/>
        <w:tabs>
          <w:tab w:val="left" w:pos="1188"/>
        </w:tabs>
        <w:spacing w:line="319" w:lineRule="exact"/>
        <w:ind w:left="300" w:right="20" w:firstLine="660"/>
        <w:jc w:val="both"/>
      </w:pPr>
      <w:r>
        <w:t>рекомендательные письма (до 3-х писем) от заинтересованных организаций (органы государственной власти, местного самоуправления, общественные объединения, профессиональные сообщества, коммерческие организации);</w:t>
      </w:r>
    </w:p>
    <w:p w:rsidR="003E5278" w:rsidRDefault="003E5278" w:rsidP="003E5278">
      <w:pPr>
        <w:pStyle w:val="a5"/>
        <w:numPr>
          <w:ilvl w:val="2"/>
          <w:numId w:val="32"/>
        </w:numPr>
        <w:shd w:val="clear" w:color="auto" w:fill="auto"/>
        <w:tabs>
          <w:tab w:val="left" w:pos="885"/>
        </w:tabs>
        <w:spacing w:line="319" w:lineRule="exact"/>
        <w:ind w:left="20" w:right="20" w:firstLine="580"/>
        <w:jc w:val="both"/>
      </w:pPr>
      <w:r>
        <w:t>тезисы проекта (краткое описание проекта на 2-3 страницах) для публикации в итоговом сборнике</w:t>
      </w:r>
    </w:p>
    <w:p w:rsidR="003E5278" w:rsidRDefault="003E5278" w:rsidP="003E5278">
      <w:pPr>
        <w:pStyle w:val="a5"/>
        <w:numPr>
          <w:ilvl w:val="2"/>
          <w:numId w:val="32"/>
        </w:numPr>
        <w:shd w:val="clear" w:color="auto" w:fill="auto"/>
        <w:tabs>
          <w:tab w:val="left" w:pos="1268"/>
        </w:tabs>
        <w:spacing w:line="319" w:lineRule="exact"/>
        <w:ind w:left="20" w:right="20" w:firstLine="580"/>
        <w:jc w:val="both"/>
      </w:pPr>
      <w:r>
        <w:t>сканированную копию сопроводительного письма зонального организационного комитета</w:t>
      </w:r>
    </w:p>
    <w:p w:rsidR="003E5278" w:rsidRDefault="003E5278" w:rsidP="003E5278">
      <w:pPr>
        <w:pStyle w:val="a5"/>
        <w:numPr>
          <w:ilvl w:val="2"/>
          <w:numId w:val="32"/>
        </w:numPr>
        <w:shd w:val="clear" w:color="auto" w:fill="auto"/>
        <w:tabs>
          <w:tab w:val="left" w:pos="903"/>
        </w:tabs>
        <w:spacing w:line="319" w:lineRule="exact"/>
        <w:ind w:left="20" w:right="20" w:firstLine="580"/>
        <w:jc w:val="both"/>
      </w:pPr>
      <w:r>
        <w:lastRenderedPageBreak/>
        <w:t>ссылки на авторские публикации по теме проекта: сканированные статьи из печатных изданий, ссылки на публикации в Интернете (если есть);</w:t>
      </w:r>
    </w:p>
    <w:p w:rsidR="003E5278" w:rsidRDefault="003E5278" w:rsidP="003E5278">
      <w:pPr>
        <w:pStyle w:val="a5"/>
        <w:numPr>
          <w:ilvl w:val="2"/>
          <w:numId w:val="32"/>
        </w:numPr>
        <w:shd w:val="clear" w:color="auto" w:fill="auto"/>
        <w:tabs>
          <w:tab w:val="left" w:pos="908"/>
        </w:tabs>
        <w:spacing w:line="319" w:lineRule="exact"/>
        <w:ind w:left="20" w:right="20" w:firstLine="580"/>
        <w:jc w:val="both"/>
      </w:pPr>
      <w:r>
        <w:t>презентацию проекта (презентация должна отображать содержание проекта, не более 20 слайдов);</w:t>
      </w:r>
    </w:p>
    <w:p w:rsidR="003E5278" w:rsidRDefault="003E5278" w:rsidP="003E5278">
      <w:pPr>
        <w:pStyle w:val="a5"/>
        <w:numPr>
          <w:ilvl w:val="0"/>
          <w:numId w:val="34"/>
        </w:numPr>
        <w:shd w:val="clear" w:color="auto" w:fill="auto"/>
        <w:tabs>
          <w:tab w:val="left" w:pos="1274"/>
        </w:tabs>
        <w:spacing w:after="300" w:line="319" w:lineRule="exact"/>
        <w:ind w:left="20" w:right="20" w:firstLine="580"/>
        <w:jc w:val="both"/>
      </w:pPr>
      <w:r>
        <w:t>Все материалы представляются в одном экземпляре. Материалы, присланные на Конкурс, обратно не возвращаются и не рецензируются.</w:t>
      </w:r>
    </w:p>
    <w:p w:rsidR="003E5278" w:rsidRDefault="003E5278" w:rsidP="003E5278">
      <w:pPr>
        <w:pStyle w:val="a5"/>
        <w:numPr>
          <w:ilvl w:val="0"/>
          <w:numId w:val="34"/>
        </w:numPr>
        <w:shd w:val="clear" w:color="auto" w:fill="auto"/>
        <w:tabs>
          <w:tab w:val="left" w:pos="1082"/>
        </w:tabs>
        <w:spacing w:line="319" w:lineRule="exact"/>
        <w:ind w:left="20" w:firstLine="580"/>
        <w:jc w:val="both"/>
      </w:pPr>
      <w:r>
        <w:t>Требования к тексту.</w:t>
      </w:r>
    </w:p>
    <w:p w:rsidR="003E5278" w:rsidRDefault="003E5278" w:rsidP="003E5278">
      <w:pPr>
        <w:pStyle w:val="a5"/>
        <w:shd w:val="clear" w:color="auto" w:fill="auto"/>
        <w:spacing w:after="596" w:line="319" w:lineRule="exact"/>
        <w:ind w:left="20" w:right="20" w:firstLine="580"/>
        <w:jc w:val="both"/>
      </w:pPr>
      <w:r>
        <w:t xml:space="preserve">Весь текст выполняется на стандартных страницах бумаги формата А4 в печатном варианте и электронном виде на </w:t>
      </w:r>
      <w:r>
        <w:rPr>
          <w:lang w:val="en-US" w:eastAsia="en-US"/>
        </w:rPr>
        <w:t>CD</w:t>
      </w:r>
      <w:r w:rsidRPr="00B0033C">
        <w:rPr>
          <w:lang w:eastAsia="en-US"/>
        </w:rPr>
        <w:t>/</w:t>
      </w:r>
      <w:r>
        <w:rPr>
          <w:lang w:val="en-US" w:eastAsia="en-US"/>
        </w:rPr>
        <w:t>DVD</w:t>
      </w:r>
      <w:r>
        <w:t xml:space="preserve">-диске с пометкой «Организационный комитет конкурса «Моя инициатива» в формате: текстовый редактор </w:t>
      </w:r>
      <w:r>
        <w:rPr>
          <w:lang w:val="en-US" w:eastAsia="en-US"/>
        </w:rPr>
        <w:t>Word</w:t>
      </w:r>
      <w:r w:rsidRPr="00B0033C">
        <w:rPr>
          <w:lang w:eastAsia="en-US"/>
        </w:rPr>
        <w:t xml:space="preserve"> </w:t>
      </w:r>
      <w:r>
        <w:t xml:space="preserve">- 97-2007 (шрифт </w:t>
      </w:r>
      <w:r w:rsidRPr="00B0033C">
        <w:rPr>
          <w:lang w:eastAsia="en-US"/>
        </w:rPr>
        <w:t>«</w:t>
      </w:r>
      <w:r>
        <w:rPr>
          <w:lang w:val="en-US" w:eastAsia="en-US"/>
        </w:rPr>
        <w:t>Times</w:t>
      </w:r>
      <w:r w:rsidRPr="00B0033C">
        <w:rPr>
          <w:lang w:eastAsia="en-US"/>
        </w:rPr>
        <w:t xml:space="preserve"> </w:t>
      </w:r>
      <w:r>
        <w:rPr>
          <w:lang w:val="en-US" w:eastAsia="en-US"/>
        </w:rPr>
        <w:t>New</w:t>
      </w:r>
      <w:r w:rsidRPr="00B0033C">
        <w:rPr>
          <w:lang w:eastAsia="en-US"/>
        </w:rPr>
        <w:t xml:space="preserve"> </w:t>
      </w:r>
      <w:r>
        <w:rPr>
          <w:lang w:val="en-US" w:eastAsia="en-US"/>
        </w:rPr>
        <w:t>Roman</w:t>
      </w:r>
      <w:r w:rsidRPr="00B0033C">
        <w:rPr>
          <w:lang w:eastAsia="en-US"/>
        </w:rPr>
        <w:t xml:space="preserve">», </w:t>
      </w:r>
      <w:r>
        <w:t xml:space="preserve">кегль № 14, междустрочный интервал - 1,0). Таблицы, схемы, рисунки, формулы, графики представляются внутри основного текста проекта (документа формата </w:t>
      </w:r>
      <w:r w:rsidRPr="00B0033C">
        <w:rPr>
          <w:lang w:eastAsia="en-US"/>
        </w:rPr>
        <w:t>.</w:t>
      </w:r>
      <w:r>
        <w:rPr>
          <w:lang w:val="en-US" w:eastAsia="en-US"/>
        </w:rPr>
        <w:t>DOC</w:t>
      </w:r>
      <w:r w:rsidRPr="00B0033C">
        <w:rPr>
          <w:lang w:eastAsia="en-US"/>
        </w:rPr>
        <w:t xml:space="preserve">) </w:t>
      </w:r>
      <w:r>
        <w:t xml:space="preserve">или выносятся отдельными приложениями к проекту (в форматах </w:t>
      </w:r>
      <w:r w:rsidRPr="00B0033C">
        <w:rPr>
          <w:lang w:eastAsia="en-US"/>
        </w:rPr>
        <w:t>.</w:t>
      </w:r>
      <w:r>
        <w:rPr>
          <w:lang w:val="en-US" w:eastAsia="en-US"/>
        </w:rPr>
        <w:t>DOC</w:t>
      </w:r>
      <w:r w:rsidRPr="00B0033C">
        <w:rPr>
          <w:lang w:eastAsia="en-US"/>
        </w:rPr>
        <w:t>, .</w:t>
      </w:r>
      <w:r>
        <w:rPr>
          <w:lang w:val="en-US" w:eastAsia="en-US"/>
        </w:rPr>
        <w:t>XLS</w:t>
      </w:r>
      <w:r w:rsidRPr="00B0033C">
        <w:rPr>
          <w:lang w:eastAsia="en-US"/>
        </w:rPr>
        <w:t>, .</w:t>
      </w:r>
      <w:r>
        <w:rPr>
          <w:lang w:val="en-US" w:eastAsia="en-US"/>
        </w:rPr>
        <w:t>PDF</w:t>
      </w:r>
      <w:r w:rsidRPr="00B0033C">
        <w:rPr>
          <w:lang w:eastAsia="en-US"/>
        </w:rPr>
        <w:t>, .</w:t>
      </w:r>
      <w:r>
        <w:rPr>
          <w:lang w:val="en-US" w:eastAsia="en-US"/>
        </w:rPr>
        <w:t>JPG</w:t>
      </w:r>
      <w:r w:rsidRPr="00B0033C">
        <w:rPr>
          <w:lang w:eastAsia="en-US"/>
        </w:rPr>
        <w:t>, .</w:t>
      </w:r>
      <w:r>
        <w:rPr>
          <w:lang w:val="en-US" w:eastAsia="en-US"/>
        </w:rPr>
        <w:t>TIFF</w:t>
      </w:r>
      <w:r w:rsidRPr="00B0033C">
        <w:rPr>
          <w:lang w:eastAsia="en-US"/>
        </w:rPr>
        <w:t>).</w:t>
      </w:r>
    </w:p>
    <w:p w:rsidR="003E5278" w:rsidRDefault="003E5278" w:rsidP="003E5278">
      <w:pPr>
        <w:pStyle w:val="40"/>
        <w:keepNext/>
        <w:keepLines/>
        <w:shd w:val="clear" w:color="auto" w:fill="auto"/>
        <w:spacing w:line="325" w:lineRule="exact"/>
        <w:ind w:left="2780" w:firstLine="0"/>
      </w:pPr>
      <w:bookmarkStart w:id="83" w:name="bookmark83"/>
      <w:r>
        <w:t>5. Этапы и сроки проведения конкурса</w:t>
      </w:r>
      <w:bookmarkEnd w:id="83"/>
    </w:p>
    <w:p w:rsidR="003E5278" w:rsidRDefault="003E5278" w:rsidP="003E5278">
      <w:pPr>
        <w:pStyle w:val="a5"/>
        <w:shd w:val="clear" w:color="auto" w:fill="auto"/>
        <w:ind w:left="20" w:right="20" w:firstLine="580"/>
        <w:jc w:val="both"/>
      </w:pPr>
      <w:r>
        <w:t>В рамках подготовительного этапа (ноябрь 2016 г. - 30 декабря 2016 г.) осуществляется:</w:t>
      </w:r>
    </w:p>
    <w:p w:rsidR="003E5278" w:rsidRDefault="003E5278" w:rsidP="003E5278">
      <w:pPr>
        <w:pStyle w:val="a5"/>
        <w:numPr>
          <w:ilvl w:val="0"/>
          <w:numId w:val="36"/>
        </w:numPr>
        <w:shd w:val="clear" w:color="auto" w:fill="auto"/>
        <w:tabs>
          <w:tab w:val="left" w:pos="403"/>
        </w:tabs>
        <w:ind w:left="600" w:hanging="580"/>
        <w:jc w:val="both"/>
      </w:pPr>
      <w:r>
        <w:t>создание республиканского Оргкомитета конкурса;</w:t>
      </w:r>
    </w:p>
    <w:p w:rsidR="003E5278" w:rsidRDefault="003E5278" w:rsidP="003E5278">
      <w:pPr>
        <w:pStyle w:val="a5"/>
        <w:numPr>
          <w:ilvl w:val="0"/>
          <w:numId w:val="36"/>
        </w:numPr>
        <w:shd w:val="clear" w:color="auto" w:fill="auto"/>
        <w:tabs>
          <w:tab w:val="left" w:pos="409"/>
        </w:tabs>
        <w:ind w:left="600" w:right="20" w:hanging="580"/>
        <w:jc w:val="both"/>
      </w:pPr>
      <w:r>
        <w:t>проведение информационных совещаний и обучающих семинаров по организации конкурса;</w:t>
      </w:r>
    </w:p>
    <w:p w:rsidR="003E5278" w:rsidRDefault="003E5278" w:rsidP="003E5278">
      <w:pPr>
        <w:pStyle w:val="a5"/>
        <w:numPr>
          <w:ilvl w:val="0"/>
          <w:numId w:val="36"/>
        </w:numPr>
        <w:shd w:val="clear" w:color="auto" w:fill="auto"/>
        <w:tabs>
          <w:tab w:val="left" w:pos="403"/>
        </w:tabs>
        <w:spacing w:after="305"/>
        <w:ind w:left="600" w:right="20" w:hanging="580"/>
        <w:jc w:val="both"/>
      </w:pPr>
      <w:r>
        <w:t>обеспечение информационной поддержки конкурса (выпуск и распространение Положения о конкурсе в образовательных организациях разных типов и видов, средствах массовой информации).</w:t>
      </w:r>
    </w:p>
    <w:p w:rsidR="003E5278" w:rsidRDefault="003E5278" w:rsidP="003E5278">
      <w:pPr>
        <w:pStyle w:val="40"/>
        <w:keepNext/>
        <w:keepLines/>
        <w:numPr>
          <w:ilvl w:val="1"/>
          <w:numId w:val="36"/>
        </w:numPr>
        <w:shd w:val="clear" w:color="auto" w:fill="auto"/>
        <w:tabs>
          <w:tab w:val="left" w:pos="2832"/>
        </w:tabs>
        <w:spacing w:line="319" w:lineRule="exact"/>
        <w:ind w:left="2460"/>
      </w:pPr>
      <w:bookmarkStart w:id="84" w:name="bookmark84"/>
      <w:r>
        <w:t>Первый этап (январь 2017 г.) - районный</w:t>
      </w:r>
      <w:bookmarkEnd w:id="84"/>
    </w:p>
    <w:p w:rsidR="003E5278" w:rsidRDefault="003E5278" w:rsidP="003E5278">
      <w:pPr>
        <w:pStyle w:val="a5"/>
        <w:numPr>
          <w:ilvl w:val="2"/>
          <w:numId w:val="36"/>
        </w:numPr>
        <w:shd w:val="clear" w:color="auto" w:fill="auto"/>
        <w:tabs>
          <w:tab w:val="left" w:pos="1105"/>
        </w:tabs>
        <w:spacing w:line="319" w:lineRule="exact"/>
        <w:ind w:left="20" w:firstLine="580"/>
        <w:jc w:val="both"/>
      </w:pPr>
      <w:r>
        <w:t>Проведение конкурса проектов в районах.</w:t>
      </w:r>
    </w:p>
    <w:p w:rsidR="003E5278" w:rsidRDefault="003E5278" w:rsidP="003E5278">
      <w:pPr>
        <w:pStyle w:val="a5"/>
        <w:numPr>
          <w:ilvl w:val="2"/>
          <w:numId w:val="36"/>
        </w:numPr>
        <w:shd w:val="clear" w:color="auto" w:fill="auto"/>
        <w:tabs>
          <w:tab w:val="left" w:pos="1297"/>
        </w:tabs>
        <w:spacing w:line="319" w:lineRule="exact"/>
        <w:ind w:left="20" w:right="20" w:firstLine="580"/>
        <w:jc w:val="both"/>
      </w:pPr>
      <w:r>
        <w:t>По итогам районного конкурса папки документов и мультимедийные презентации победителей районного этапа (до 3-х призовых мест по каждому направлению) направляются в зональный Оргкомитет вместе с сопроводительным письмом районного отдела образования до</w:t>
      </w:r>
      <w:r>
        <w:rPr>
          <w:rStyle w:val="81"/>
        </w:rPr>
        <w:t xml:space="preserve"> 25 января 2017 г.</w:t>
      </w:r>
    </w:p>
    <w:p w:rsidR="003E5278" w:rsidRDefault="003E5278" w:rsidP="003E5278">
      <w:pPr>
        <w:pStyle w:val="a5"/>
        <w:numPr>
          <w:ilvl w:val="2"/>
          <w:numId w:val="36"/>
        </w:numPr>
        <w:shd w:val="clear" w:color="auto" w:fill="auto"/>
        <w:tabs>
          <w:tab w:val="left" w:pos="1234"/>
        </w:tabs>
        <w:spacing w:after="300" w:line="319" w:lineRule="exact"/>
        <w:ind w:left="20" w:right="20" w:firstLine="580"/>
        <w:jc w:val="both"/>
      </w:pPr>
      <w:r>
        <w:t>В том случае, если районный этап не проводился, проекты направляются в зональный Оргкомитет с сопроводительным письмом районного отдела образования или образовательной организации.</w:t>
      </w:r>
    </w:p>
    <w:p w:rsidR="003E5278" w:rsidRDefault="003E5278" w:rsidP="003E5278">
      <w:pPr>
        <w:pStyle w:val="40"/>
        <w:keepNext/>
        <w:keepLines/>
        <w:numPr>
          <w:ilvl w:val="1"/>
          <w:numId w:val="36"/>
        </w:numPr>
        <w:shd w:val="clear" w:color="auto" w:fill="auto"/>
        <w:tabs>
          <w:tab w:val="left" w:pos="2826"/>
        </w:tabs>
        <w:spacing w:line="319" w:lineRule="exact"/>
        <w:ind w:left="2460"/>
      </w:pPr>
      <w:bookmarkStart w:id="85" w:name="bookmark85"/>
      <w:r>
        <w:t>Второй этап (февраль 2017г.) - зональный</w:t>
      </w:r>
      <w:bookmarkEnd w:id="85"/>
    </w:p>
    <w:p w:rsidR="003E5278" w:rsidRDefault="003E5278" w:rsidP="003E5278">
      <w:pPr>
        <w:pStyle w:val="a5"/>
        <w:shd w:val="clear" w:color="auto" w:fill="auto"/>
        <w:spacing w:line="319" w:lineRule="exact"/>
        <w:ind w:left="20" w:right="20" w:firstLine="580"/>
        <w:jc w:val="both"/>
      </w:pPr>
      <w:r>
        <w:t>7.1. Проведение конкурса проектов в 7 зонах Республики Татарстан (Казань, Нижнекамск, Набережные Челны, Бугульма, Балтаси, Лаишево, Тетюши).</w:t>
      </w:r>
    </w:p>
    <w:p w:rsidR="003E5278" w:rsidRDefault="003E5278" w:rsidP="003E5278">
      <w:pPr>
        <w:pStyle w:val="a5"/>
        <w:shd w:val="clear" w:color="auto" w:fill="auto"/>
        <w:spacing w:line="319" w:lineRule="exact"/>
        <w:ind w:left="20" w:right="40" w:firstLine="660"/>
        <w:jc w:val="both"/>
      </w:pPr>
      <w:r>
        <w:t>7.2. По итогам зонального конкурса материалы победителей зонального этапа (до 3-х призовых мест по каждому направлению) направляются в республиканский Оргкомитет вместе с сопроводительным письмом районного отдела образования центра зоны до 1 марта 2017 г.</w:t>
      </w:r>
    </w:p>
    <w:p w:rsidR="003E5278" w:rsidRDefault="003E5278" w:rsidP="003E5278">
      <w:pPr>
        <w:pStyle w:val="a5"/>
        <w:shd w:val="clear" w:color="auto" w:fill="auto"/>
        <w:spacing w:after="356" w:line="319" w:lineRule="exact"/>
        <w:ind w:left="20" w:right="40" w:firstLine="660"/>
        <w:jc w:val="both"/>
      </w:pPr>
      <w:r>
        <w:t>Проекты направлять в Оргкомитет конкурса по адресу: г. Казань, ул. Тимирязева, д. 8а, каб. 16, республиканский центр внешкольной работы с пометкой «Республиканский конкурс проектов «Моя инициатива».</w:t>
      </w:r>
    </w:p>
    <w:p w:rsidR="003E5278" w:rsidRDefault="003E5278" w:rsidP="003E5278">
      <w:pPr>
        <w:pStyle w:val="421"/>
        <w:keepNext/>
        <w:keepLines/>
        <w:shd w:val="clear" w:color="auto" w:fill="auto"/>
        <w:spacing w:after="311" w:line="250" w:lineRule="exact"/>
        <w:ind w:left="20" w:firstLine="660"/>
      </w:pPr>
      <w:bookmarkStart w:id="86" w:name="bookmark86"/>
      <w:r>
        <w:lastRenderedPageBreak/>
        <w:t>8. Третий этап (март 2017г.) - республиканский (заочный и очный)</w:t>
      </w:r>
      <w:bookmarkEnd w:id="86"/>
    </w:p>
    <w:p w:rsidR="003E5278" w:rsidRDefault="003E5278" w:rsidP="003E5278">
      <w:pPr>
        <w:pStyle w:val="a5"/>
        <w:numPr>
          <w:ilvl w:val="0"/>
          <w:numId w:val="38"/>
        </w:numPr>
        <w:shd w:val="clear" w:color="auto" w:fill="auto"/>
        <w:tabs>
          <w:tab w:val="left" w:pos="1326"/>
        </w:tabs>
        <w:spacing w:line="314" w:lineRule="exact"/>
        <w:ind w:left="20" w:right="40" w:firstLine="660"/>
        <w:jc w:val="both"/>
      </w:pPr>
      <w:r>
        <w:t>Экспертиза проектов жюри республиканского конкурса. Определение участников финала по шести тематическим направлениям:</w:t>
      </w:r>
    </w:p>
    <w:p w:rsidR="003E5278" w:rsidRDefault="003E5278" w:rsidP="003E5278">
      <w:pPr>
        <w:pStyle w:val="421"/>
        <w:keepNext/>
        <w:keepLines/>
        <w:numPr>
          <w:ilvl w:val="0"/>
          <w:numId w:val="40"/>
        </w:numPr>
        <w:shd w:val="clear" w:color="auto" w:fill="auto"/>
        <w:tabs>
          <w:tab w:val="left" w:pos="1092"/>
        </w:tabs>
        <w:spacing w:after="0" w:line="337" w:lineRule="exact"/>
        <w:ind w:left="20" w:firstLine="660"/>
      </w:pPr>
      <w:bookmarkStart w:id="87" w:name="bookmark87"/>
      <w:r>
        <w:t>экология;</w:t>
      </w:r>
      <w:bookmarkEnd w:id="87"/>
    </w:p>
    <w:p w:rsidR="003E5278" w:rsidRDefault="003E5278" w:rsidP="003E5278">
      <w:pPr>
        <w:pStyle w:val="421"/>
        <w:keepNext/>
        <w:keepLines/>
        <w:numPr>
          <w:ilvl w:val="0"/>
          <w:numId w:val="40"/>
        </w:numPr>
        <w:shd w:val="clear" w:color="auto" w:fill="auto"/>
        <w:tabs>
          <w:tab w:val="left" w:pos="1098"/>
        </w:tabs>
        <w:spacing w:after="0" w:line="337" w:lineRule="exact"/>
        <w:ind w:left="20" w:firstLine="660"/>
      </w:pPr>
      <w:bookmarkStart w:id="88" w:name="bookmark88"/>
      <w:r>
        <w:t>благоустройство территорий;</w:t>
      </w:r>
      <w:bookmarkEnd w:id="88"/>
    </w:p>
    <w:p w:rsidR="003E5278" w:rsidRDefault="003E5278" w:rsidP="003E5278">
      <w:pPr>
        <w:pStyle w:val="421"/>
        <w:keepNext/>
        <w:keepLines/>
        <w:numPr>
          <w:ilvl w:val="0"/>
          <w:numId w:val="40"/>
        </w:numPr>
        <w:shd w:val="clear" w:color="auto" w:fill="auto"/>
        <w:tabs>
          <w:tab w:val="left" w:pos="1104"/>
        </w:tabs>
        <w:spacing w:after="0" w:line="337" w:lineRule="exact"/>
        <w:ind w:left="20" w:firstLine="660"/>
      </w:pPr>
      <w:bookmarkStart w:id="89" w:name="bookmark89"/>
      <w:r>
        <w:t>социальные проблемы;</w:t>
      </w:r>
      <w:bookmarkEnd w:id="89"/>
    </w:p>
    <w:p w:rsidR="003E5278" w:rsidRDefault="003E5278" w:rsidP="003E5278">
      <w:pPr>
        <w:pStyle w:val="421"/>
        <w:keepNext/>
        <w:keepLines/>
        <w:numPr>
          <w:ilvl w:val="0"/>
          <w:numId w:val="40"/>
        </w:numPr>
        <w:shd w:val="clear" w:color="auto" w:fill="auto"/>
        <w:tabs>
          <w:tab w:val="left" w:pos="1110"/>
        </w:tabs>
        <w:spacing w:after="0" w:line="337" w:lineRule="exact"/>
        <w:ind w:left="20" w:firstLine="660"/>
      </w:pPr>
      <w:bookmarkStart w:id="90" w:name="bookmark90"/>
      <w:r>
        <w:t>молодежная проблематика;</w:t>
      </w:r>
      <w:bookmarkEnd w:id="90"/>
    </w:p>
    <w:p w:rsidR="003E5278" w:rsidRDefault="003E5278" w:rsidP="003E5278">
      <w:pPr>
        <w:pStyle w:val="421"/>
        <w:keepNext/>
        <w:keepLines/>
        <w:numPr>
          <w:ilvl w:val="0"/>
          <w:numId w:val="40"/>
        </w:numPr>
        <w:shd w:val="clear" w:color="auto" w:fill="auto"/>
        <w:tabs>
          <w:tab w:val="left" w:pos="1104"/>
        </w:tabs>
        <w:spacing w:after="0" w:line="337" w:lineRule="exact"/>
        <w:ind w:left="20" w:firstLine="660"/>
      </w:pPr>
      <w:bookmarkStart w:id="91" w:name="bookmark91"/>
      <w:r>
        <w:t>гражданские инициативы;</w:t>
      </w:r>
      <w:bookmarkEnd w:id="91"/>
    </w:p>
    <w:p w:rsidR="003E5278" w:rsidRDefault="003E5278" w:rsidP="003E5278">
      <w:pPr>
        <w:pStyle w:val="421"/>
        <w:keepNext/>
        <w:keepLines/>
        <w:numPr>
          <w:ilvl w:val="0"/>
          <w:numId w:val="40"/>
        </w:numPr>
        <w:shd w:val="clear" w:color="auto" w:fill="auto"/>
        <w:tabs>
          <w:tab w:val="left" w:pos="1110"/>
        </w:tabs>
        <w:spacing w:after="0" w:line="337" w:lineRule="exact"/>
        <w:ind w:left="20" w:firstLine="660"/>
      </w:pPr>
      <w:bookmarkStart w:id="92" w:name="bookmark92"/>
      <w:r>
        <w:t>моя семья, моя школа;</w:t>
      </w:r>
      <w:bookmarkEnd w:id="92"/>
    </w:p>
    <w:p w:rsidR="003E5278" w:rsidRDefault="003E5278" w:rsidP="003E5278">
      <w:pPr>
        <w:pStyle w:val="421"/>
        <w:keepNext/>
        <w:keepLines/>
        <w:numPr>
          <w:ilvl w:val="0"/>
          <w:numId w:val="40"/>
        </w:numPr>
        <w:shd w:val="clear" w:color="auto" w:fill="auto"/>
        <w:tabs>
          <w:tab w:val="left" w:pos="1110"/>
        </w:tabs>
        <w:spacing w:after="0" w:line="337" w:lineRule="exact"/>
        <w:ind w:left="20" w:firstLine="660"/>
      </w:pPr>
      <w:bookmarkStart w:id="93" w:name="bookmark93"/>
      <w:r>
        <w:t>моё село, мой город, моя страна;</w:t>
      </w:r>
      <w:bookmarkEnd w:id="93"/>
    </w:p>
    <w:p w:rsidR="003E5278" w:rsidRDefault="003E5278" w:rsidP="003E5278">
      <w:pPr>
        <w:pStyle w:val="421"/>
        <w:keepNext/>
        <w:keepLines/>
        <w:numPr>
          <w:ilvl w:val="0"/>
          <w:numId w:val="40"/>
        </w:numPr>
        <w:shd w:val="clear" w:color="auto" w:fill="auto"/>
        <w:tabs>
          <w:tab w:val="left" w:pos="1104"/>
        </w:tabs>
        <w:spacing w:after="0" w:line="337" w:lineRule="exact"/>
        <w:ind w:left="20" w:firstLine="660"/>
      </w:pPr>
      <w:bookmarkStart w:id="94" w:name="bookmark94"/>
      <w:r>
        <w:t>моя педагогическая инициатива;</w:t>
      </w:r>
      <w:bookmarkEnd w:id="94"/>
    </w:p>
    <w:p w:rsidR="003E5278" w:rsidRDefault="003E5278" w:rsidP="003E5278">
      <w:pPr>
        <w:pStyle w:val="421"/>
        <w:keepNext/>
        <w:keepLines/>
        <w:numPr>
          <w:ilvl w:val="0"/>
          <w:numId w:val="40"/>
        </w:numPr>
        <w:shd w:val="clear" w:color="auto" w:fill="auto"/>
        <w:tabs>
          <w:tab w:val="left" w:pos="1110"/>
        </w:tabs>
        <w:spacing w:after="0" w:line="319" w:lineRule="exact"/>
        <w:ind w:left="20" w:firstLine="660"/>
      </w:pPr>
      <w:bookmarkStart w:id="95" w:name="bookmark95"/>
      <w:r>
        <w:t>мой выбор.</w:t>
      </w:r>
      <w:bookmarkEnd w:id="95"/>
    </w:p>
    <w:p w:rsidR="003E5278" w:rsidRDefault="003E5278" w:rsidP="003E5278">
      <w:pPr>
        <w:pStyle w:val="a5"/>
        <w:numPr>
          <w:ilvl w:val="0"/>
          <w:numId w:val="38"/>
        </w:numPr>
        <w:shd w:val="clear" w:color="auto" w:fill="auto"/>
        <w:tabs>
          <w:tab w:val="left" w:pos="1437"/>
        </w:tabs>
        <w:spacing w:line="319" w:lineRule="exact"/>
        <w:ind w:left="20" w:right="40" w:firstLine="660"/>
        <w:jc w:val="both"/>
      </w:pPr>
      <w:r>
        <w:t>Социальные проекты могут быть разного уровня взаимодействия команд с органами власти, общественностью, бизнес - структурами, гражданами.</w:t>
      </w:r>
    </w:p>
    <w:p w:rsidR="003E5278" w:rsidRDefault="003E5278" w:rsidP="003E5278">
      <w:pPr>
        <w:pStyle w:val="a5"/>
        <w:numPr>
          <w:ilvl w:val="0"/>
          <w:numId w:val="38"/>
        </w:numPr>
        <w:shd w:val="clear" w:color="auto" w:fill="auto"/>
        <w:tabs>
          <w:tab w:val="left" w:pos="1315"/>
        </w:tabs>
        <w:spacing w:line="319" w:lineRule="exact"/>
        <w:ind w:left="20" w:right="40" w:firstLine="660"/>
        <w:jc w:val="both"/>
      </w:pPr>
      <w:r>
        <w:t>К устной презентации допускаются не более 4 проектов по каждому тематическому направлению, максимально отвечающих идее и условиям конкурса.</w:t>
      </w:r>
    </w:p>
    <w:p w:rsidR="003E5278" w:rsidRDefault="003E5278" w:rsidP="003E5278">
      <w:pPr>
        <w:pStyle w:val="a5"/>
        <w:numPr>
          <w:ilvl w:val="0"/>
          <w:numId w:val="38"/>
        </w:numPr>
        <w:shd w:val="clear" w:color="auto" w:fill="auto"/>
        <w:tabs>
          <w:tab w:val="left" w:pos="1257"/>
        </w:tabs>
        <w:spacing w:line="319" w:lineRule="exact"/>
        <w:ind w:left="20" w:right="40" w:firstLine="660"/>
        <w:jc w:val="both"/>
      </w:pPr>
      <w:r>
        <w:t>Финал республиканского конкурса проектов «Моя инициатива» (защита проектов).</w:t>
      </w:r>
    </w:p>
    <w:p w:rsidR="003E5278" w:rsidRDefault="003E5278" w:rsidP="003E5278">
      <w:pPr>
        <w:pStyle w:val="a5"/>
        <w:shd w:val="clear" w:color="auto" w:fill="auto"/>
        <w:spacing w:after="300" w:line="319" w:lineRule="exact"/>
        <w:ind w:left="20" w:right="40" w:firstLine="660"/>
        <w:jc w:val="both"/>
      </w:pPr>
      <w:r>
        <w:t>Работы победителей республиканского конкурса будут переданы в Оргкомитет Всероссийской акции «Я - гражданин России».</w:t>
      </w:r>
    </w:p>
    <w:p w:rsidR="003E5278" w:rsidRDefault="003E5278" w:rsidP="003E5278">
      <w:pPr>
        <w:pStyle w:val="421"/>
        <w:keepNext/>
        <w:keepLines/>
        <w:shd w:val="clear" w:color="auto" w:fill="auto"/>
        <w:spacing w:after="0" w:line="319" w:lineRule="exact"/>
        <w:ind w:left="3960"/>
        <w:jc w:val="left"/>
      </w:pPr>
      <w:bookmarkStart w:id="96" w:name="bookmark96"/>
      <w:r>
        <w:t>8. Жюри конкурса</w:t>
      </w:r>
      <w:bookmarkEnd w:id="96"/>
    </w:p>
    <w:p w:rsidR="003E5278" w:rsidRDefault="003E5278" w:rsidP="003E5278">
      <w:pPr>
        <w:pStyle w:val="a5"/>
        <w:shd w:val="clear" w:color="auto" w:fill="auto"/>
        <w:spacing w:line="319" w:lineRule="exact"/>
        <w:ind w:left="20" w:right="40" w:firstLine="660"/>
        <w:jc w:val="both"/>
      </w:pPr>
      <w:r>
        <w:t>Жюри республиканского конкурса проектов формируется Оргкомитетом конкурса.</w:t>
      </w:r>
    </w:p>
    <w:p w:rsidR="003E5278" w:rsidRDefault="003E5278" w:rsidP="003E5278">
      <w:pPr>
        <w:pStyle w:val="a5"/>
        <w:shd w:val="clear" w:color="auto" w:fill="auto"/>
        <w:spacing w:after="356" w:line="319" w:lineRule="exact"/>
        <w:ind w:left="20" w:right="40" w:firstLine="660"/>
        <w:jc w:val="both"/>
      </w:pPr>
      <w:r>
        <w:t>Жюри осуществляет экспертную оценку представленных на конкурс проектов согласно определенным критериям; выявляет лучшие из них.</w:t>
      </w:r>
    </w:p>
    <w:p w:rsidR="003E5278" w:rsidRDefault="003E5278" w:rsidP="003E5278">
      <w:pPr>
        <w:pStyle w:val="421"/>
        <w:keepNext/>
        <w:keepLines/>
        <w:shd w:val="clear" w:color="auto" w:fill="auto"/>
        <w:spacing w:after="0" w:line="250" w:lineRule="exact"/>
        <w:ind w:left="3240"/>
        <w:jc w:val="left"/>
      </w:pPr>
      <w:bookmarkStart w:id="97" w:name="bookmark97"/>
      <w:r>
        <w:t>9. Критерии оценки проектов</w:t>
      </w:r>
      <w:bookmarkEnd w:id="97"/>
    </w:p>
    <w:p w:rsidR="003E5278" w:rsidRDefault="003E5278" w:rsidP="003E5278">
      <w:pPr>
        <w:pStyle w:val="a5"/>
        <w:shd w:val="clear" w:color="auto" w:fill="auto"/>
        <w:spacing w:line="337" w:lineRule="exact"/>
        <w:ind w:left="20" w:firstLine="660"/>
        <w:jc w:val="both"/>
      </w:pPr>
      <w:r>
        <w:t>Экспертная оценка проектов осуществляется по следующим критериям:</w:t>
      </w:r>
    </w:p>
    <w:p w:rsidR="003E5278" w:rsidRDefault="003E5278" w:rsidP="003E5278">
      <w:pPr>
        <w:pStyle w:val="a5"/>
        <w:numPr>
          <w:ilvl w:val="0"/>
          <w:numId w:val="42"/>
        </w:numPr>
        <w:shd w:val="clear" w:color="auto" w:fill="auto"/>
        <w:tabs>
          <w:tab w:val="left" w:pos="403"/>
        </w:tabs>
        <w:spacing w:line="337" w:lineRule="exact"/>
        <w:ind w:left="20"/>
      </w:pPr>
      <w:r>
        <w:t>актуальность и важность поставленных проблем;</w:t>
      </w:r>
    </w:p>
    <w:p w:rsidR="003E5278" w:rsidRDefault="003E5278" w:rsidP="003E5278">
      <w:pPr>
        <w:pStyle w:val="a5"/>
        <w:numPr>
          <w:ilvl w:val="0"/>
          <w:numId w:val="42"/>
        </w:numPr>
        <w:shd w:val="clear" w:color="auto" w:fill="auto"/>
        <w:tabs>
          <w:tab w:val="left" w:pos="403"/>
        </w:tabs>
        <w:spacing w:line="337" w:lineRule="exact"/>
        <w:ind w:left="20"/>
      </w:pPr>
      <w:r>
        <w:t>социальная значимость проблемы;</w:t>
      </w:r>
    </w:p>
    <w:p w:rsidR="003E5278" w:rsidRDefault="003E5278" w:rsidP="003E5278">
      <w:pPr>
        <w:pStyle w:val="a5"/>
        <w:numPr>
          <w:ilvl w:val="0"/>
          <w:numId w:val="42"/>
        </w:numPr>
        <w:shd w:val="clear" w:color="auto" w:fill="auto"/>
        <w:tabs>
          <w:tab w:val="left" w:pos="409"/>
        </w:tabs>
        <w:spacing w:line="337" w:lineRule="exact"/>
        <w:ind w:left="20"/>
      </w:pPr>
      <w:r>
        <w:t>юридическая правомерность действий;</w:t>
      </w:r>
    </w:p>
    <w:p w:rsidR="003E5278" w:rsidRDefault="003E5278" w:rsidP="003E5278">
      <w:pPr>
        <w:pStyle w:val="a5"/>
        <w:numPr>
          <w:ilvl w:val="0"/>
          <w:numId w:val="42"/>
        </w:numPr>
        <w:shd w:val="clear" w:color="auto" w:fill="auto"/>
        <w:tabs>
          <w:tab w:val="left" w:pos="403"/>
        </w:tabs>
        <w:spacing w:line="337" w:lineRule="exact"/>
        <w:ind w:left="20"/>
      </w:pPr>
      <w:r>
        <w:t>самостоятельность разработки проекта;</w:t>
      </w:r>
    </w:p>
    <w:p w:rsidR="003E5278" w:rsidRDefault="003E5278" w:rsidP="003E5278">
      <w:pPr>
        <w:pStyle w:val="a5"/>
        <w:numPr>
          <w:ilvl w:val="0"/>
          <w:numId w:val="42"/>
        </w:numPr>
        <w:shd w:val="clear" w:color="auto" w:fill="auto"/>
        <w:tabs>
          <w:tab w:val="left" w:pos="403"/>
        </w:tabs>
        <w:spacing w:line="337" w:lineRule="exact"/>
        <w:ind w:left="20"/>
      </w:pPr>
      <w:r>
        <w:t>степень взаимодействия с властными структурами;</w:t>
      </w:r>
    </w:p>
    <w:p w:rsidR="003E5278" w:rsidRDefault="003E5278" w:rsidP="003E5278">
      <w:pPr>
        <w:pStyle w:val="a5"/>
        <w:numPr>
          <w:ilvl w:val="0"/>
          <w:numId w:val="42"/>
        </w:numPr>
        <w:shd w:val="clear" w:color="auto" w:fill="auto"/>
        <w:tabs>
          <w:tab w:val="left" w:pos="409"/>
        </w:tabs>
        <w:spacing w:line="337" w:lineRule="exact"/>
        <w:ind w:left="20"/>
      </w:pPr>
      <w:r>
        <w:t>перспективность;</w:t>
      </w:r>
    </w:p>
    <w:p w:rsidR="003E5278" w:rsidRDefault="003E5278" w:rsidP="003E5278">
      <w:pPr>
        <w:rPr>
          <w:rFonts w:ascii="Times New Roman" w:hAnsi="Times New Roman" w:cs="Times New Roman"/>
          <w:spacing w:val="10"/>
          <w:sz w:val="25"/>
          <w:szCs w:val="25"/>
        </w:rPr>
        <w:sectPr w:rsidR="003E5278">
          <w:pgSz w:w="11905" w:h="16837"/>
          <w:pgMar w:top="515" w:right="326" w:bottom="703" w:left="1000" w:header="0" w:footer="3" w:gutter="0"/>
          <w:cols w:space="720"/>
        </w:sectPr>
      </w:pPr>
    </w:p>
    <w:p w:rsidR="003E5278" w:rsidRDefault="003E5278" w:rsidP="003E5278">
      <w:pPr>
        <w:pStyle w:val="a5"/>
        <w:numPr>
          <w:ilvl w:val="0"/>
          <w:numId w:val="42"/>
        </w:numPr>
        <w:shd w:val="clear" w:color="auto" w:fill="auto"/>
        <w:tabs>
          <w:tab w:val="left" w:pos="403"/>
        </w:tabs>
        <w:spacing w:after="64" w:line="250" w:lineRule="exact"/>
        <w:ind w:left="20"/>
      </w:pPr>
      <w:r>
        <w:lastRenderedPageBreak/>
        <w:t>реалистичность;</w:t>
      </w:r>
    </w:p>
    <w:p w:rsidR="003E5278" w:rsidRDefault="003E5278" w:rsidP="003E5278">
      <w:pPr>
        <w:pStyle w:val="a5"/>
        <w:numPr>
          <w:ilvl w:val="0"/>
          <w:numId w:val="42"/>
        </w:numPr>
        <w:shd w:val="clear" w:color="auto" w:fill="auto"/>
        <w:tabs>
          <w:tab w:val="left" w:pos="403"/>
        </w:tabs>
        <w:spacing w:after="9" w:line="250" w:lineRule="exact"/>
        <w:ind w:left="20"/>
      </w:pPr>
      <w:r>
        <w:t>экономичность;</w:t>
      </w:r>
    </w:p>
    <w:p w:rsidR="003E5278" w:rsidRDefault="003E5278" w:rsidP="003E5278">
      <w:pPr>
        <w:pStyle w:val="a5"/>
        <w:numPr>
          <w:ilvl w:val="0"/>
          <w:numId w:val="42"/>
        </w:numPr>
        <w:shd w:val="clear" w:color="auto" w:fill="auto"/>
        <w:tabs>
          <w:tab w:val="left" w:pos="409"/>
        </w:tabs>
        <w:spacing w:line="319" w:lineRule="exact"/>
        <w:ind w:left="20"/>
      </w:pPr>
      <w:r>
        <w:t>практические результаты.</w:t>
      </w:r>
    </w:p>
    <w:p w:rsidR="003E5278" w:rsidRDefault="003E5278" w:rsidP="003E5278">
      <w:pPr>
        <w:pStyle w:val="a5"/>
        <w:shd w:val="clear" w:color="auto" w:fill="auto"/>
        <w:spacing w:after="356" w:line="319" w:lineRule="exact"/>
        <w:ind w:left="20" w:right="20" w:firstLine="240"/>
        <w:jc w:val="both"/>
      </w:pPr>
      <w:r>
        <w:t xml:space="preserve">При оценке проектов жюри учитывает мнение экспертов и комментарии пользователей сайта </w:t>
      </w:r>
      <w:r>
        <w:rPr>
          <w:lang w:val="en-US" w:eastAsia="en-US"/>
        </w:rPr>
        <w:t>ikarta</w:t>
      </w:r>
      <w:r w:rsidRPr="00B0033C">
        <w:rPr>
          <w:lang w:eastAsia="en-US"/>
        </w:rPr>
        <w:t>.</w:t>
      </w:r>
      <w:r>
        <w:rPr>
          <w:lang w:val="en-US" w:eastAsia="en-US"/>
        </w:rPr>
        <w:t>tatar</w:t>
      </w:r>
      <w:r w:rsidRPr="00B0033C">
        <w:rPr>
          <w:lang w:eastAsia="en-US"/>
        </w:rPr>
        <w:t>.</w:t>
      </w:r>
    </w:p>
    <w:p w:rsidR="003E5278" w:rsidRDefault="003E5278" w:rsidP="003E5278">
      <w:pPr>
        <w:pStyle w:val="24"/>
        <w:shd w:val="clear" w:color="auto" w:fill="auto"/>
        <w:spacing w:line="250" w:lineRule="exact"/>
        <w:ind w:left="1420"/>
      </w:pPr>
      <w:r>
        <w:t>10. Подведение итогов конкурса, награждение победителей</w:t>
      </w:r>
    </w:p>
    <w:p w:rsidR="003E5278" w:rsidRDefault="003E5278" w:rsidP="003E5278">
      <w:pPr>
        <w:pStyle w:val="a5"/>
        <w:shd w:val="clear" w:color="auto" w:fill="auto"/>
        <w:spacing w:after="300" w:line="319" w:lineRule="exact"/>
        <w:ind w:left="20" w:right="20" w:firstLine="620"/>
        <w:jc w:val="both"/>
      </w:pPr>
      <w:r>
        <w:t>Победители республиканского конкурса проектов награждаются дипломами Министерства образования и науки Республики Татарстан, направляются для участия в заочном этапе Всероссийской Акции «Я - гражданин России».</w:t>
      </w:r>
    </w:p>
    <w:p w:rsidR="003E5278" w:rsidRDefault="003E5278" w:rsidP="003E5278">
      <w:pPr>
        <w:pStyle w:val="a5"/>
        <w:shd w:val="clear" w:color="auto" w:fill="auto"/>
        <w:spacing w:after="900" w:line="319" w:lineRule="exact"/>
        <w:ind w:left="640" w:right="2000" w:firstLine="0"/>
      </w:pPr>
      <w:r>
        <w:t xml:space="preserve">Тел/факс (843) 5-100-149 - Калашникова Елена Геннадьевна </w:t>
      </w:r>
      <w:r>
        <w:rPr>
          <w:lang w:val="en-US" w:eastAsia="en-US"/>
        </w:rPr>
        <w:t>e</w:t>
      </w:r>
      <w:r w:rsidRPr="00B0033C">
        <w:rPr>
          <w:lang w:eastAsia="en-US"/>
        </w:rPr>
        <w:t>-</w:t>
      </w:r>
      <w:r>
        <w:rPr>
          <w:lang w:val="en-US" w:eastAsia="en-US"/>
        </w:rPr>
        <w:t>mail</w:t>
      </w:r>
      <w:r w:rsidRPr="00B0033C">
        <w:rPr>
          <w:lang w:eastAsia="en-US"/>
        </w:rPr>
        <w:t xml:space="preserve">: </w:t>
      </w:r>
      <w:hyperlink r:id="rId22" w:history="1">
        <w:r>
          <w:rPr>
            <w:rStyle w:val="a3"/>
            <w:lang w:val="en-US" w:eastAsia="en-US"/>
          </w:rPr>
          <w:t>rcvr</w:t>
        </w:r>
        <w:r w:rsidRPr="00B0033C">
          <w:rPr>
            <w:rStyle w:val="a3"/>
            <w:lang w:eastAsia="en-US"/>
          </w:rPr>
          <w:t>2014</w:t>
        </w:r>
        <w:r>
          <w:rPr>
            <w:rStyle w:val="a3"/>
            <w:lang w:val="en-US" w:eastAsia="en-US"/>
          </w:rPr>
          <w:t>metod</w:t>
        </w:r>
        <w:r w:rsidRPr="00B0033C">
          <w:rPr>
            <w:rStyle w:val="a3"/>
            <w:lang w:eastAsia="en-US"/>
          </w:rPr>
          <w:t>@</w:t>
        </w:r>
        <w:r>
          <w:rPr>
            <w:rStyle w:val="a3"/>
            <w:lang w:val="en-US" w:eastAsia="en-US"/>
          </w:rPr>
          <w:t>mail</w:t>
        </w:r>
        <w:r w:rsidRPr="00B0033C">
          <w:rPr>
            <w:rStyle w:val="a3"/>
            <w:lang w:eastAsia="en-US"/>
          </w:rPr>
          <w:t>.</w:t>
        </w:r>
        <w:r>
          <w:rPr>
            <w:rStyle w:val="a3"/>
            <w:lang w:val="en-US" w:eastAsia="en-US"/>
          </w:rPr>
          <w:t>ru</w:t>
        </w:r>
      </w:hyperlink>
    </w:p>
    <w:p w:rsidR="003E5278" w:rsidRDefault="003E5278" w:rsidP="003E5278">
      <w:pPr>
        <w:pStyle w:val="32"/>
        <w:shd w:val="clear" w:color="auto" w:fill="auto"/>
        <w:spacing w:line="319" w:lineRule="exact"/>
        <w:ind w:left="8760"/>
      </w:pPr>
      <w:r>
        <w:t>Приложение 1</w:t>
      </w:r>
    </w:p>
    <w:p w:rsidR="003E5278" w:rsidRDefault="003E5278" w:rsidP="003E5278">
      <w:pPr>
        <w:pStyle w:val="24"/>
        <w:shd w:val="clear" w:color="auto" w:fill="auto"/>
        <w:spacing w:line="319" w:lineRule="exact"/>
        <w:ind w:left="1960"/>
      </w:pPr>
      <w:r>
        <w:t>Заявка на участие в Конкурсе «Моя инициатива»</w:t>
      </w:r>
    </w:p>
    <w:p w:rsidR="003E5278" w:rsidRDefault="003E5278" w:rsidP="003E5278">
      <w:pPr>
        <w:pStyle w:val="a5"/>
        <w:numPr>
          <w:ilvl w:val="1"/>
          <w:numId w:val="42"/>
        </w:numPr>
        <w:shd w:val="clear" w:color="auto" w:fill="auto"/>
        <w:tabs>
          <w:tab w:val="left" w:pos="884"/>
        </w:tabs>
        <w:spacing w:line="319" w:lineRule="exact"/>
        <w:ind w:left="20" w:firstLine="620"/>
        <w:jc w:val="both"/>
      </w:pPr>
      <w:r>
        <w:t>Муниципальный район</w:t>
      </w:r>
    </w:p>
    <w:p w:rsidR="003E5278" w:rsidRDefault="003E5278" w:rsidP="003E5278">
      <w:pPr>
        <w:pStyle w:val="a5"/>
        <w:numPr>
          <w:ilvl w:val="1"/>
          <w:numId w:val="42"/>
        </w:numPr>
        <w:shd w:val="clear" w:color="auto" w:fill="auto"/>
        <w:tabs>
          <w:tab w:val="left" w:pos="919"/>
        </w:tabs>
        <w:spacing w:line="319" w:lineRule="exact"/>
        <w:ind w:left="20" w:firstLine="620"/>
        <w:jc w:val="both"/>
      </w:pPr>
      <w:r>
        <w:t>Ф.И.О. автора/ов проекта (полностью)</w:t>
      </w:r>
    </w:p>
    <w:p w:rsidR="003E5278" w:rsidRDefault="003E5278" w:rsidP="003E5278">
      <w:pPr>
        <w:pStyle w:val="a5"/>
        <w:numPr>
          <w:ilvl w:val="1"/>
          <w:numId w:val="42"/>
        </w:numPr>
        <w:shd w:val="clear" w:color="auto" w:fill="auto"/>
        <w:tabs>
          <w:tab w:val="left" w:pos="913"/>
        </w:tabs>
        <w:spacing w:line="319" w:lineRule="exact"/>
        <w:ind w:left="20" w:firstLine="620"/>
        <w:jc w:val="both"/>
      </w:pPr>
      <w:r>
        <w:t>Дата рождения (ДД.ММ.ГГ.)</w:t>
      </w:r>
    </w:p>
    <w:p w:rsidR="003E5278" w:rsidRDefault="003E5278" w:rsidP="003E5278">
      <w:pPr>
        <w:pStyle w:val="a5"/>
        <w:numPr>
          <w:ilvl w:val="1"/>
          <w:numId w:val="42"/>
        </w:numPr>
        <w:shd w:val="clear" w:color="auto" w:fill="auto"/>
        <w:tabs>
          <w:tab w:val="left" w:pos="925"/>
        </w:tabs>
        <w:spacing w:line="319" w:lineRule="exact"/>
        <w:ind w:left="20" w:firstLine="620"/>
        <w:jc w:val="both"/>
      </w:pPr>
      <w:r>
        <w:t>Номинация</w:t>
      </w:r>
    </w:p>
    <w:p w:rsidR="003E5278" w:rsidRDefault="003E5278" w:rsidP="003E5278">
      <w:pPr>
        <w:pStyle w:val="a5"/>
        <w:numPr>
          <w:ilvl w:val="1"/>
          <w:numId w:val="42"/>
        </w:numPr>
        <w:shd w:val="clear" w:color="auto" w:fill="auto"/>
        <w:tabs>
          <w:tab w:val="left" w:pos="930"/>
        </w:tabs>
        <w:spacing w:line="319" w:lineRule="exact"/>
        <w:ind w:left="20" w:firstLine="620"/>
        <w:jc w:val="both"/>
      </w:pPr>
      <w:r>
        <w:t>Название проекта, представляемого на Конкурс</w:t>
      </w:r>
    </w:p>
    <w:p w:rsidR="003E5278" w:rsidRDefault="003E5278" w:rsidP="003E5278">
      <w:pPr>
        <w:pStyle w:val="a5"/>
        <w:numPr>
          <w:ilvl w:val="1"/>
          <w:numId w:val="42"/>
        </w:numPr>
        <w:shd w:val="clear" w:color="auto" w:fill="auto"/>
        <w:tabs>
          <w:tab w:val="left" w:pos="919"/>
        </w:tabs>
        <w:spacing w:line="319" w:lineRule="exact"/>
        <w:ind w:left="20" w:firstLine="620"/>
        <w:jc w:val="both"/>
      </w:pPr>
      <w:r>
        <w:t>Образовательная организация, класс</w:t>
      </w:r>
    </w:p>
    <w:p w:rsidR="003E5278" w:rsidRDefault="003E5278" w:rsidP="003E5278">
      <w:pPr>
        <w:pStyle w:val="a5"/>
        <w:numPr>
          <w:ilvl w:val="1"/>
          <w:numId w:val="42"/>
        </w:numPr>
        <w:shd w:val="clear" w:color="auto" w:fill="auto"/>
        <w:tabs>
          <w:tab w:val="left" w:pos="925"/>
        </w:tabs>
        <w:spacing w:line="319" w:lineRule="exact"/>
        <w:ind w:left="20" w:firstLine="620"/>
        <w:jc w:val="both"/>
      </w:pPr>
      <w:r>
        <w:t>Руководитель проекта</w:t>
      </w:r>
    </w:p>
    <w:p w:rsidR="003E5278" w:rsidRDefault="003E5278" w:rsidP="003E5278">
      <w:pPr>
        <w:pStyle w:val="a5"/>
        <w:numPr>
          <w:ilvl w:val="1"/>
          <w:numId w:val="42"/>
        </w:numPr>
        <w:shd w:val="clear" w:color="auto" w:fill="auto"/>
        <w:tabs>
          <w:tab w:val="left" w:pos="925"/>
        </w:tabs>
        <w:spacing w:line="319" w:lineRule="exact"/>
        <w:ind w:left="20" w:firstLine="620"/>
        <w:jc w:val="both"/>
      </w:pPr>
      <w:r>
        <w:t>Контактные данные руководителя:</w:t>
      </w:r>
    </w:p>
    <w:p w:rsidR="003E5278" w:rsidRDefault="003E5278" w:rsidP="003E5278">
      <w:pPr>
        <w:pStyle w:val="a5"/>
        <w:numPr>
          <w:ilvl w:val="0"/>
          <w:numId w:val="40"/>
        </w:numPr>
        <w:shd w:val="clear" w:color="auto" w:fill="auto"/>
        <w:tabs>
          <w:tab w:val="left" w:pos="1064"/>
        </w:tabs>
        <w:spacing w:line="343" w:lineRule="exact"/>
        <w:ind w:left="20" w:firstLine="620"/>
        <w:jc w:val="both"/>
      </w:pPr>
      <w:r>
        <w:t>место работы, должность</w:t>
      </w:r>
    </w:p>
    <w:p w:rsidR="003E5278" w:rsidRDefault="003E5278" w:rsidP="003E5278">
      <w:pPr>
        <w:pStyle w:val="a5"/>
        <w:numPr>
          <w:ilvl w:val="0"/>
          <w:numId w:val="40"/>
        </w:numPr>
        <w:shd w:val="clear" w:color="auto" w:fill="auto"/>
        <w:tabs>
          <w:tab w:val="left" w:pos="1064"/>
        </w:tabs>
        <w:spacing w:line="343" w:lineRule="exact"/>
        <w:ind w:left="20" w:firstLine="620"/>
        <w:jc w:val="both"/>
      </w:pPr>
      <w:r>
        <w:t>контактный телефон</w:t>
      </w:r>
    </w:p>
    <w:p w:rsidR="003E5278" w:rsidRDefault="003E5278" w:rsidP="003E5278">
      <w:pPr>
        <w:pStyle w:val="a5"/>
        <w:numPr>
          <w:ilvl w:val="0"/>
          <w:numId w:val="40"/>
        </w:numPr>
        <w:shd w:val="clear" w:color="auto" w:fill="auto"/>
        <w:tabs>
          <w:tab w:val="left" w:pos="1070"/>
        </w:tabs>
        <w:spacing w:after="674" w:line="343" w:lineRule="exact"/>
        <w:ind w:left="20" w:firstLine="620"/>
        <w:jc w:val="both"/>
      </w:pPr>
      <w:r>
        <w:rPr>
          <w:lang w:val="en-US" w:eastAsia="en-US"/>
        </w:rPr>
        <w:t>E-mail</w:t>
      </w:r>
    </w:p>
    <w:p w:rsidR="003E5278" w:rsidRDefault="003E5278" w:rsidP="003E5278">
      <w:pPr>
        <w:pStyle w:val="a5"/>
        <w:shd w:val="clear" w:color="auto" w:fill="auto"/>
        <w:tabs>
          <w:tab w:val="left" w:pos="6373"/>
        </w:tabs>
        <w:spacing w:line="250" w:lineRule="exact"/>
        <w:ind w:left="1420" w:firstLine="0"/>
      </w:pPr>
      <w:r>
        <w:t>Дата</w:t>
      </w:r>
      <w:r>
        <w:tab/>
        <w:t>Подпись автора проекта</w:t>
      </w:r>
    </w:p>
    <w:p w:rsidR="003E5278" w:rsidRDefault="003E5278" w:rsidP="003E5278">
      <w:pPr>
        <w:pStyle w:val="26"/>
        <w:framePr w:wrap="notBeside" w:vAnchor="text" w:hAnchor="text" w:xAlign="center" w:y="1"/>
        <w:shd w:val="clear" w:color="auto" w:fill="auto"/>
        <w:spacing w:line="250" w:lineRule="exact"/>
        <w:jc w:val="center"/>
      </w:pPr>
      <w:r>
        <w:t>Информационная карта проекта</w:t>
      </w:r>
    </w:p>
    <w:tbl>
      <w:tblPr>
        <w:tblW w:w="0" w:type="auto"/>
        <w:jc w:val="center"/>
        <w:tblLayout w:type="fixed"/>
        <w:tblCellMar>
          <w:left w:w="0" w:type="dxa"/>
          <w:right w:w="0" w:type="dxa"/>
        </w:tblCellMar>
        <w:tblLook w:val="04A0"/>
      </w:tblPr>
      <w:tblGrid>
        <w:gridCol w:w="8106"/>
        <w:gridCol w:w="1812"/>
      </w:tblGrid>
      <w:tr w:rsidR="003E5278" w:rsidTr="003E5278">
        <w:trPr>
          <w:trHeight w:val="290"/>
          <w:jc w:val="center"/>
        </w:trPr>
        <w:tc>
          <w:tcPr>
            <w:tcW w:w="8106" w:type="dxa"/>
            <w:tcBorders>
              <w:top w:val="nil"/>
              <w:left w:val="nil"/>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2640" w:firstLine="0"/>
            </w:pPr>
            <w:r>
              <w:t>(объем информационной карты: до 3 страниц</w:t>
            </w:r>
          </w:p>
        </w:tc>
        <w:tc>
          <w:tcPr>
            <w:tcW w:w="1812" w:type="dxa"/>
            <w:tcBorders>
              <w:top w:val="nil"/>
              <w:left w:val="single" w:sz="4" w:space="0" w:color="auto"/>
              <w:bottom w:val="single" w:sz="4" w:space="0" w:color="auto"/>
              <w:right w:val="nil"/>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1"/>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Номинация</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1"/>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Название проекта</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1"/>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Муниципальный район</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7"/>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Ф.И.О. автора/ов, образовательная организация, класс</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43"/>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 xml:space="preserve">Контактные данные (мобильный телефон, </w:t>
            </w:r>
            <w:r>
              <w:rPr>
                <w:lang w:val="en-US" w:eastAsia="en-US"/>
              </w:rPr>
              <w:t>e</w:t>
            </w:r>
            <w:r w:rsidRPr="00B0033C">
              <w:rPr>
                <w:lang w:eastAsia="en-US"/>
              </w:rPr>
              <w:t>-</w:t>
            </w:r>
            <w:r>
              <w:rPr>
                <w:lang w:val="en-US" w:eastAsia="en-US"/>
              </w:rPr>
              <w:t>mail</w:t>
            </w:r>
            <w:r w:rsidRPr="00B0033C">
              <w:rPr>
                <w:lang w:eastAsia="en-US"/>
              </w:rPr>
              <w:t>)</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656"/>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left="80" w:firstLine="0"/>
            </w:pPr>
            <w:r>
              <w:t xml:space="preserve">Ф.И.О. руководителя (место работы, должность, контактные данные (телефон, </w:t>
            </w:r>
            <w:r>
              <w:rPr>
                <w:lang w:val="en-US" w:eastAsia="en-US"/>
              </w:rPr>
              <w:t>e</w:t>
            </w:r>
            <w:r w:rsidRPr="00B0033C">
              <w:rPr>
                <w:lang w:eastAsia="en-US"/>
              </w:rPr>
              <w:t>-</w:t>
            </w:r>
            <w:r>
              <w:rPr>
                <w:lang w:val="en-US" w:eastAsia="en-US"/>
              </w:rPr>
              <w:t>mail</w:t>
            </w:r>
            <w:r w:rsidRPr="00B0033C">
              <w:rPr>
                <w:lang w:eastAsia="en-US"/>
              </w:rPr>
              <w:t>)</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7"/>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Перечень рекомендательных писем к проекту (если есть)</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7"/>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География проекта</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7"/>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Цели и задачи проекта</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25"/>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Краткое содержание проекта</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7"/>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Сроки выполнения проекта</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43"/>
          <w:jc w:val="center"/>
        </w:trPr>
        <w:tc>
          <w:tcPr>
            <w:tcW w:w="8106"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80" w:firstLine="0"/>
            </w:pPr>
            <w:r>
              <w:t>Бюджет проекта</w:t>
            </w:r>
          </w:p>
        </w:tc>
        <w:tc>
          <w:tcPr>
            <w:tcW w:w="181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bl>
    <w:p w:rsidR="003E5278" w:rsidRDefault="003E5278" w:rsidP="003E5278">
      <w:pPr>
        <w:rPr>
          <w:rFonts w:ascii="Arial Unicode MS" w:hAnsi="Arial Unicode MS" w:cs="Arial Unicode MS"/>
          <w:sz w:val="2"/>
          <w:szCs w:val="2"/>
        </w:rPr>
      </w:pPr>
    </w:p>
    <w:p w:rsidR="003E5278" w:rsidRDefault="003E5278" w:rsidP="003E5278">
      <w:pPr>
        <w:pStyle w:val="a5"/>
        <w:shd w:val="clear" w:color="auto" w:fill="auto"/>
        <w:spacing w:before="291" w:line="319" w:lineRule="exact"/>
        <w:ind w:left="7820" w:firstLine="0"/>
      </w:pPr>
      <w:r>
        <w:lastRenderedPageBreak/>
        <w:t>Приложение 3</w:t>
      </w:r>
    </w:p>
    <w:p w:rsidR="003E5278" w:rsidRDefault="003E5278" w:rsidP="003E5278">
      <w:pPr>
        <w:pStyle w:val="40"/>
        <w:keepNext/>
        <w:keepLines/>
        <w:shd w:val="clear" w:color="auto" w:fill="auto"/>
        <w:spacing w:line="319" w:lineRule="exact"/>
        <w:ind w:left="3940" w:firstLine="0"/>
      </w:pPr>
      <w:bookmarkStart w:id="98" w:name="bookmark98"/>
      <w:r>
        <w:t>Описание проекта</w:t>
      </w:r>
      <w:bookmarkEnd w:id="98"/>
    </w:p>
    <w:p w:rsidR="003E5278" w:rsidRDefault="003E5278" w:rsidP="003E5278">
      <w:pPr>
        <w:pStyle w:val="a5"/>
        <w:shd w:val="clear" w:color="auto" w:fill="auto"/>
        <w:spacing w:line="319" w:lineRule="exact"/>
        <w:ind w:left="20" w:firstLine="0"/>
        <w:jc w:val="both"/>
      </w:pPr>
      <w:r>
        <w:t>Проект должен включать в себя следующие блоки:</w:t>
      </w:r>
    </w:p>
    <w:p w:rsidR="003E5278" w:rsidRDefault="003E5278" w:rsidP="003E5278">
      <w:pPr>
        <w:pStyle w:val="a5"/>
        <w:numPr>
          <w:ilvl w:val="0"/>
          <w:numId w:val="44"/>
        </w:numPr>
        <w:shd w:val="clear" w:color="auto" w:fill="auto"/>
        <w:tabs>
          <w:tab w:val="left" w:pos="305"/>
        </w:tabs>
        <w:spacing w:line="319" w:lineRule="exact"/>
        <w:ind w:left="20"/>
        <w:jc w:val="both"/>
      </w:pPr>
      <w:r>
        <w:t>название проекта;</w:t>
      </w:r>
    </w:p>
    <w:p w:rsidR="003E5278" w:rsidRDefault="003E5278" w:rsidP="003E5278">
      <w:pPr>
        <w:pStyle w:val="a5"/>
        <w:numPr>
          <w:ilvl w:val="0"/>
          <w:numId w:val="44"/>
        </w:numPr>
        <w:shd w:val="clear" w:color="auto" w:fill="auto"/>
        <w:tabs>
          <w:tab w:val="left" w:pos="305"/>
        </w:tabs>
        <w:spacing w:line="319" w:lineRule="exact"/>
        <w:ind w:left="20"/>
        <w:jc w:val="both"/>
      </w:pPr>
      <w:r>
        <w:t>обоснование актуальности проекта;</w:t>
      </w:r>
    </w:p>
    <w:p w:rsidR="003E5278" w:rsidRDefault="003E5278" w:rsidP="003E5278">
      <w:pPr>
        <w:pStyle w:val="a5"/>
        <w:numPr>
          <w:ilvl w:val="0"/>
          <w:numId w:val="44"/>
        </w:numPr>
        <w:shd w:val="clear" w:color="auto" w:fill="auto"/>
        <w:tabs>
          <w:tab w:val="left" w:pos="310"/>
        </w:tabs>
        <w:spacing w:line="319" w:lineRule="exact"/>
        <w:ind w:left="20"/>
        <w:jc w:val="both"/>
      </w:pPr>
      <w:r>
        <w:t>цели и задачи проекта;</w:t>
      </w:r>
    </w:p>
    <w:p w:rsidR="003E5278" w:rsidRDefault="003E5278" w:rsidP="003E5278">
      <w:pPr>
        <w:pStyle w:val="a5"/>
        <w:numPr>
          <w:ilvl w:val="0"/>
          <w:numId w:val="44"/>
        </w:numPr>
        <w:shd w:val="clear" w:color="auto" w:fill="auto"/>
        <w:tabs>
          <w:tab w:val="left" w:pos="305"/>
        </w:tabs>
        <w:spacing w:line="319" w:lineRule="exact"/>
        <w:ind w:left="20"/>
        <w:jc w:val="both"/>
      </w:pPr>
      <w:r>
        <w:t>сроки реализации проекта;</w:t>
      </w:r>
    </w:p>
    <w:p w:rsidR="003E5278" w:rsidRDefault="003E5278" w:rsidP="003E5278">
      <w:pPr>
        <w:pStyle w:val="a5"/>
        <w:numPr>
          <w:ilvl w:val="0"/>
          <w:numId w:val="44"/>
        </w:numPr>
        <w:shd w:val="clear" w:color="auto" w:fill="auto"/>
        <w:tabs>
          <w:tab w:val="left" w:pos="305"/>
        </w:tabs>
        <w:spacing w:line="319" w:lineRule="exact"/>
        <w:ind w:left="20" w:right="960"/>
      </w:pPr>
      <w:r>
        <w:t>содержание проекта с обоснованием целесообразности решения проблемы конкретными предлагаемыми авторами методами;</w:t>
      </w:r>
    </w:p>
    <w:p w:rsidR="003E5278" w:rsidRDefault="003E5278" w:rsidP="003E5278">
      <w:pPr>
        <w:pStyle w:val="a5"/>
        <w:numPr>
          <w:ilvl w:val="0"/>
          <w:numId w:val="44"/>
        </w:numPr>
        <w:shd w:val="clear" w:color="auto" w:fill="auto"/>
        <w:tabs>
          <w:tab w:val="left" w:pos="305"/>
        </w:tabs>
        <w:spacing w:line="319" w:lineRule="exact"/>
        <w:ind w:left="20"/>
        <w:jc w:val="both"/>
      </w:pPr>
      <w:r>
        <w:t>план реализации проекта;</w:t>
      </w:r>
    </w:p>
    <w:p w:rsidR="003E5278" w:rsidRDefault="003E5278" w:rsidP="003E5278">
      <w:pPr>
        <w:pStyle w:val="a5"/>
        <w:numPr>
          <w:ilvl w:val="0"/>
          <w:numId w:val="44"/>
        </w:numPr>
        <w:shd w:val="clear" w:color="auto" w:fill="auto"/>
        <w:tabs>
          <w:tab w:val="left" w:pos="310"/>
        </w:tabs>
        <w:spacing w:line="319" w:lineRule="exact"/>
        <w:ind w:left="20"/>
        <w:jc w:val="both"/>
      </w:pPr>
      <w:r>
        <w:t>механизм реализации проекта и схема управления проектом в рамках территории;</w:t>
      </w:r>
    </w:p>
    <w:p w:rsidR="003E5278" w:rsidRDefault="003E5278" w:rsidP="003E5278">
      <w:pPr>
        <w:pStyle w:val="a5"/>
        <w:numPr>
          <w:ilvl w:val="0"/>
          <w:numId w:val="44"/>
        </w:numPr>
        <w:shd w:val="clear" w:color="auto" w:fill="auto"/>
        <w:tabs>
          <w:tab w:val="left" w:pos="310"/>
        </w:tabs>
        <w:spacing w:line="319" w:lineRule="exact"/>
        <w:ind w:left="20" w:right="40"/>
        <w:jc w:val="both"/>
      </w:pPr>
      <w:r>
        <w:t>кадровое обеспечение проекта с описанием количественного и качественного потенциала команды проекта (на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w:t>
      </w:r>
    </w:p>
    <w:p w:rsidR="003E5278" w:rsidRDefault="003E5278" w:rsidP="003E5278">
      <w:pPr>
        <w:pStyle w:val="a5"/>
        <w:numPr>
          <w:ilvl w:val="0"/>
          <w:numId w:val="44"/>
        </w:numPr>
        <w:shd w:val="clear" w:color="auto" w:fill="auto"/>
        <w:tabs>
          <w:tab w:val="left" w:pos="310"/>
        </w:tabs>
        <w:spacing w:line="319" w:lineRule="exact"/>
        <w:ind w:left="20"/>
        <w:jc w:val="both"/>
      </w:pPr>
      <w:r>
        <w:t>критерии оценки эффективности проекта;</w:t>
      </w:r>
    </w:p>
    <w:p w:rsidR="003E5278" w:rsidRDefault="003E5278" w:rsidP="003E5278">
      <w:pPr>
        <w:pStyle w:val="a5"/>
        <w:numPr>
          <w:ilvl w:val="0"/>
          <w:numId w:val="44"/>
        </w:numPr>
        <w:shd w:val="clear" w:color="auto" w:fill="auto"/>
        <w:tabs>
          <w:tab w:val="left" w:pos="316"/>
        </w:tabs>
        <w:spacing w:line="319" w:lineRule="exact"/>
        <w:ind w:left="20" w:right="1440"/>
      </w:pPr>
      <w:r>
        <w:t>предполагаемые конечные результаты, перспективы развития проекта, долгосрочный эффект;</w:t>
      </w:r>
    </w:p>
    <w:p w:rsidR="003E5278" w:rsidRDefault="003E5278" w:rsidP="003E5278">
      <w:pPr>
        <w:pStyle w:val="a5"/>
        <w:numPr>
          <w:ilvl w:val="0"/>
          <w:numId w:val="44"/>
        </w:numPr>
        <w:shd w:val="clear" w:color="auto" w:fill="auto"/>
        <w:tabs>
          <w:tab w:val="left" w:pos="310"/>
        </w:tabs>
        <w:spacing w:line="319" w:lineRule="exact"/>
        <w:ind w:left="20"/>
        <w:jc w:val="both"/>
      </w:pPr>
      <w:r>
        <w:t>ресурсное обеспечение проекта;</w:t>
      </w:r>
    </w:p>
    <w:p w:rsidR="003E5278" w:rsidRDefault="003E5278" w:rsidP="003E5278">
      <w:pPr>
        <w:pStyle w:val="a5"/>
        <w:numPr>
          <w:ilvl w:val="0"/>
          <w:numId w:val="44"/>
        </w:numPr>
        <w:shd w:val="clear" w:color="auto" w:fill="auto"/>
        <w:tabs>
          <w:tab w:val="left" w:pos="310"/>
        </w:tabs>
        <w:spacing w:line="319" w:lineRule="exact"/>
        <w:ind w:left="20"/>
        <w:jc w:val="both"/>
      </w:pPr>
      <w:r>
        <w:t>порядок контроля и оценки результатов проекта.</w:t>
      </w:r>
    </w:p>
    <w:p w:rsidR="003E5278" w:rsidRDefault="003E5278" w:rsidP="003E5278">
      <w:pPr>
        <w:pStyle w:val="a5"/>
        <w:shd w:val="clear" w:color="auto" w:fill="auto"/>
        <w:spacing w:line="319" w:lineRule="exact"/>
        <w:ind w:left="20" w:right="40" w:firstLine="380"/>
        <w:jc w:val="both"/>
      </w:pPr>
      <w:r>
        <w:t>Приложениями к проекту могут быть подготовленные проекты нормативных правовых актов по теме проекта и сопутствующие его реализации таблицы, диаграммы, итоги проведенных по теме проекта социологических исследований и др.</w:t>
      </w:r>
    </w:p>
    <w:tbl>
      <w:tblPr>
        <w:tblW w:w="0" w:type="auto"/>
        <w:jc w:val="center"/>
        <w:tblLayout w:type="fixed"/>
        <w:tblCellMar>
          <w:left w:w="0" w:type="dxa"/>
          <w:right w:w="0" w:type="dxa"/>
        </w:tblCellMar>
        <w:tblLook w:val="04A0"/>
      </w:tblPr>
      <w:tblGrid>
        <w:gridCol w:w="604"/>
        <w:gridCol w:w="9732"/>
      </w:tblGrid>
      <w:tr w:rsidR="003E5278" w:rsidTr="003E5278">
        <w:trPr>
          <w:trHeight w:val="656"/>
          <w:jc w:val="center"/>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left="120" w:firstLine="0"/>
            </w:pPr>
            <w:r>
              <w:t>№ п/п</w:t>
            </w:r>
          </w:p>
        </w:tc>
        <w:tc>
          <w:tcPr>
            <w:tcW w:w="97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24"/>
              <w:framePr w:wrap="notBeside" w:vAnchor="text" w:hAnchor="text" w:xAlign="center" w:y="1"/>
              <w:shd w:val="clear" w:color="auto" w:fill="auto"/>
              <w:spacing w:line="240" w:lineRule="auto"/>
              <w:ind w:left="1860"/>
            </w:pPr>
            <w:r>
              <w:t>Критерии допуска работ к участию в Конкурсе</w:t>
            </w:r>
          </w:p>
        </w:tc>
      </w:tr>
      <w:tr w:rsidR="003E5278" w:rsidTr="003E5278">
        <w:trPr>
          <w:trHeight w:val="337"/>
          <w:jc w:val="center"/>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1.</w:t>
            </w:r>
          </w:p>
        </w:tc>
        <w:tc>
          <w:tcPr>
            <w:tcW w:w="97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Полнота пакета документации в соответствии с настоящим Положением.</w:t>
            </w:r>
          </w:p>
        </w:tc>
      </w:tr>
      <w:tr w:rsidR="003E5278" w:rsidTr="003E5278">
        <w:trPr>
          <w:trHeight w:val="662"/>
          <w:jc w:val="center"/>
        </w:trPr>
        <w:tc>
          <w:tcPr>
            <w:tcW w:w="60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2.</w:t>
            </w:r>
          </w:p>
        </w:tc>
        <w:tc>
          <w:tcPr>
            <w:tcW w:w="97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Соблюдение требований к техническому оформлению конкурсных материалов в соответствии с настоящим Положением.</w:t>
            </w:r>
          </w:p>
        </w:tc>
      </w:tr>
    </w:tbl>
    <w:p w:rsidR="003E5278" w:rsidRDefault="003E5278" w:rsidP="003E5278">
      <w:pPr>
        <w:rPr>
          <w:rFonts w:ascii="Arial Unicode MS" w:hAnsi="Arial Unicode MS" w:cs="Arial Unicode MS"/>
          <w:sz w:val="2"/>
          <w:szCs w:val="2"/>
        </w:rPr>
      </w:pPr>
    </w:p>
    <w:p w:rsidR="003E5278" w:rsidRDefault="003E5278" w:rsidP="003E5278">
      <w:pPr>
        <w:spacing w:line="240" w:lineRule="exact"/>
        <w:rPr>
          <w:sz w:val="24"/>
          <w:szCs w:val="24"/>
        </w:rPr>
      </w:pPr>
    </w:p>
    <w:tbl>
      <w:tblPr>
        <w:tblW w:w="0" w:type="auto"/>
        <w:jc w:val="center"/>
        <w:tblLayout w:type="fixed"/>
        <w:tblCellMar>
          <w:left w:w="0" w:type="dxa"/>
          <w:right w:w="0" w:type="dxa"/>
        </w:tblCellMar>
        <w:tblLook w:val="04A0"/>
      </w:tblPr>
      <w:tblGrid>
        <w:gridCol w:w="825"/>
        <w:gridCol w:w="6950"/>
        <w:gridCol w:w="2561"/>
      </w:tblGrid>
      <w:tr w:rsidR="003E5278" w:rsidTr="003E5278">
        <w:trPr>
          <w:trHeight w:val="662"/>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right="340" w:firstLine="0"/>
              <w:jc w:val="right"/>
            </w:pPr>
            <w:r>
              <w:lastRenderedPageBreak/>
              <w:t>№ п/п</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24"/>
              <w:framePr w:wrap="notBeside" w:vAnchor="text" w:hAnchor="text" w:xAlign="center" w:y="1"/>
              <w:shd w:val="clear" w:color="auto" w:fill="auto"/>
              <w:spacing w:line="240" w:lineRule="auto"/>
              <w:ind w:left="1100"/>
            </w:pPr>
            <w:r>
              <w:t>Основные критерии оценки проектов</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right="300" w:firstLine="0"/>
              <w:jc w:val="right"/>
            </w:pPr>
            <w:r>
              <w:t>Максимальное количество баллов</w:t>
            </w:r>
          </w:p>
        </w:tc>
      </w:tr>
      <w:tr w:rsidR="003E5278" w:rsidTr="003E5278">
        <w:trPr>
          <w:trHeight w:val="970"/>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1.</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Актуальность проблемы, на решение которой направлен проект, качество ее обоснования, актуальность самого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331"/>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2.</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Социальная значимость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656"/>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3.</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left="120" w:firstLine="0"/>
            </w:pPr>
            <w:r>
              <w:t>Наличие организационных механизмов реализации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5</w:t>
            </w:r>
          </w:p>
        </w:tc>
      </w:tr>
      <w:tr w:rsidR="003E5278" w:rsidTr="003E5278">
        <w:trPr>
          <w:trHeight w:val="708"/>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4.</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Наличие в конкурсной работе результатов собственного исследования авторов</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5</w:t>
            </w:r>
          </w:p>
        </w:tc>
      </w:tr>
      <w:tr w:rsidR="003E5278" w:rsidTr="003E5278">
        <w:trPr>
          <w:trHeight w:val="331"/>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5.</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Новизна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650"/>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6.</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left="120" w:firstLine="0"/>
            </w:pPr>
            <w:r>
              <w:t>Наличие организационных механизмов реализации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5</w:t>
            </w:r>
          </w:p>
        </w:tc>
      </w:tr>
      <w:tr w:rsidR="003E5278" w:rsidTr="003E5278">
        <w:trPr>
          <w:trHeight w:val="337"/>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7.</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Финансово-экономическое обоснование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662"/>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8.</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ind w:firstLine="0"/>
              <w:jc w:val="both"/>
            </w:pPr>
            <w:r>
              <w:t>Практическая реализация проекта/наличие практического задела для реализации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975"/>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9.</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Наличие предложений по кадровому обеспечению реализации проекта в рамках территории (в т.ч. наличие команды единомышленников)</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5</w:t>
            </w:r>
          </w:p>
        </w:tc>
      </w:tr>
      <w:tr w:rsidR="003E5278" w:rsidTr="003E5278">
        <w:trPr>
          <w:trHeight w:val="975"/>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10.</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Финансовые возможности реализации проекта и перспективы его выхода на самофинансирование (если это подразумевается)</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650"/>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И.</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Наличие системы контроля качества и результативности реализации проекта</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5</w:t>
            </w:r>
          </w:p>
        </w:tc>
      </w:tr>
      <w:tr w:rsidR="003E5278" w:rsidTr="003E5278">
        <w:trPr>
          <w:trHeight w:val="981"/>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12.</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319" w:lineRule="exact"/>
              <w:ind w:firstLine="0"/>
              <w:jc w:val="both"/>
            </w:pPr>
            <w:r>
              <w:t>Наличие рекомендаций от государственных и муниципальных органов власти, хозяйствующих субъектов</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10</w:t>
            </w:r>
          </w:p>
        </w:tc>
      </w:tr>
      <w:tr w:rsidR="003E5278" w:rsidTr="003E5278">
        <w:trPr>
          <w:trHeight w:val="325"/>
          <w:jc w:val="center"/>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right="340" w:firstLine="0"/>
              <w:jc w:val="right"/>
            </w:pPr>
            <w:r>
              <w:t>13.</w:t>
            </w:r>
          </w:p>
        </w:tc>
        <w:tc>
          <w:tcPr>
            <w:tcW w:w="6950"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firstLine="0"/>
              <w:jc w:val="both"/>
            </w:pPr>
            <w:r>
              <w:t>Наличие у авторов публикаций на профильную тему</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180" w:firstLine="0"/>
            </w:pPr>
            <w:r>
              <w:t>5</w:t>
            </w:r>
          </w:p>
        </w:tc>
      </w:tr>
      <w:tr w:rsidR="003E5278" w:rsidTr="003E5278">
        <w:trPr>
          <w:trHeight w:val="343"/>
          <w:jc w:val="center"/>
        </w:trPr>
        <w:tc>
          <w:tcPr>
            <w:tcW w:w="777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ИТОГО:</w:t>
            </w:r>
          </w:p>
        </w:tc>
        <w:tc>
          <w:tcPr>
            <w:tcW w:w="256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24"/>
              <w:framePr w:wrap="notBeside" w:vAnchor="text" w:hAnchor="text" w:xAlign="center" w:y="1"/>
              <w:shd w:val="clear" w:color="auto" w:fill="auto"/>
              <w:spacing w:line="240" w:lineRule="auto"/>
              <w:ind w:left="1180"/>
            </w:pPr>
            <w:r>
              <w:t>100</w:t>
            </w:r>
          </w:p>
        </w:tc>
      </w:tr>
    </w:tbl>
    <w:p w:rsidR="003E5278" w:rsidRDefault="003E5278" w:rsidP="003E5278">
      <w:pPr>
        <w:rPr>
          <w:sz w:val="2"/>
          <w:szCs w:val="2"/>
        </w:rPr>
        <w:sectPr w:rsidR="003E5278">
          <w:pgSz w:w="11905" w:h="16837"/>
          <w:pgMar w:top="515" w:right="326" w:bottom="703" w:left="1000" w:header="0" w:footer="3" w:gutter="0"/>
          <w:cols w:space="720"/>
        </w:sectPr>
      </w:pPr>
    </w:p>
    <w:p w:rsidR="003E5278" w:rsidRDefault="003E5278" w:rsidP="003E5278">
      <w:pPr>
        <w:pStyle w:val="40"/>
        <w:keepNext/>
        <w:keepLines/>
        <w:shd w:val="clear" w:color="auto" w:fill="auto"/>
        <w:spacing w:after="300" w:line="319" w:lineRule="exact"/>
        <w:ind w:right="20" w:firstLine="0"/>
        <w:jc w:val="center"/>
      </w:pPr>
      <w:bookmarkStart w:id="99" w:name="bookmark99"/>
      <w:r>
        <w:lastRenderedPageBreak/>
        <w:t>ПОЛОЖЕНИЕ о республиканском конкурсе отрядных вожатых «Замечательный вожатый»</w:t>
      </w:r>
      <w:bookmarkEnd w:id="99"/>
    </w:p>
    <w:p w:rsidR="003E5278" w:rsidRDefault="003E5278" w:rsidP="003E5278">
      <w:pPr>
        <w:pStyle w:val="40"/>
        <w:keepNext/>
        <w:keepLines/>
        <w:shd w:val="clear" w:color="auto" w:fill="auto"/>
        <w:spacing w:line="319" w:lineRule="exact"/>
        <w:ind w:left="3720" w:firstLine="0"/>
      </w:pPr>
      <w:bookmarkStart w:id="100" w:name="bookmark100"/>
      <w:r>
        <w:t>1.Общие положения</w:t>
      </w:r>
      <w:bookmarkEnd w:id="100"/>
    </w:p>
    <w:p w:rsidR="003E5278" w:rsidRDefault="003E5278" w:rsidP="003E5278">
      <w:pPr>
        <w:pStyle w:val="a5"/>
        <w:shd w:val="clear" w:color="auto" w:fill="auto"/>
        <w:spacing w:line="319" w:lineRule="exact"/>
        <w:ind w:left="20" w:right="20" w:firstLine="600"/>
        <w:jc w:val="both"/>
      </w:pPr>
      <w:r>
        <w:t>Результативность детского движения во многом зависит от профессионализма специалистов, работающих в этой области. Цепочка подготовки опытных руководителей детского движения начинается уже со школьной скамьи. Старшеклассники берут шефство над учениками младших и средних классов и учатся быть лидерами.</w:t>
      </w:r>
    </w:p>
    <w:p w:rsidR="003E5278" w:rsidRDefault="003E5278" w:rsidP="003E5278">
      <w:pPr>
        <w:pStyle w:val="a5"/>
        <w:shd w:val="clear" w:color="auto" w:fill="auto"/>
        <w:spacing w:line="319" w:lineRule="exact"/>
        <w:ind w:right="20" w:firstLine="0"/>
        <w:jc w:val="center"/>
      </w:pPr>
      <w:r>
        <w:t>Республиканский конкурс отрядных вожатых «Замечательный вожатый» (далее</w:t>
      </w:r>
    </w:p>
    <w:p w:rsidR="003E5278" w:rsidRDefault="003E5278" w:rsidP="003E5278">
      <w:pPr>
        <w:pStyle w:val="a5"/>
        <w:numPr>
          <w:ilvl w:val="0"/>
          <w:numId w:val="44"/>
        </w:numPr>
        <w:shd w:val="clear" w:color="auto" w:fill="auto"/>
        <w:tabs>
          <w:tab w:val="left" w:pos="281"/>
        </w:tabs>
        <w:spacing w:line="319" w:lineRule="exact"/>
        <w:ind w:left="20" w:right="20"/>
        <w:jc w:val="both"/>
      </w:pPr>
      <w:r>
        <w:t>Конкурс) проводится в Республике Татарстан с 2000 года и уже стал брендовым проектом РОО «СНТ». В мероприятиях ежегодно принимают участие вожатые из всех муниципальных районов РТ. Победитель конкурса является кандидатом на соискании премии Президента РФ по поддержке талантливой молодежи.</w:t>
      </w:r>
    </w:p>
    <w:p w:rsidR="003E5278" w:rsidRDefault="003E5278" w:rsidP="003E5278">
      <w:pPr>
        <w:pStyle w:val="a5"/>
        <w:shd w:val="clear" w:color="auto" w:fill="auto"/>
        <w:spacing w:after="296" w:line="319" w:lineRule="exact"/>
        <w:ind w:left="20" w:right="20" w:firstLine="600"/>
        <w:jc w:val="both"/>
      </w:pPr>
      <w:r>
        <w:t>Настоящее Положение регулирует порядок организации и проведения Конкурса, устанавливает требования к его участникам и представляемым на Конкурс работам, регламентирует порядок представления и экспертизы разработанного материала. Приложения, сопровождающие Положение Конкурса, являются официальными документами Конкурса.</w:t>
      </w:r>
    </w:p>
    <w:p w:rsidR="003E5278" w:rsidRDefault="003E5278" w:rsidP="003E5278">
      <w:pPr>
        <w:pStyle w:val="a5"/>
        <w:shd w:val="clear" w:color="auto" w:fill="auto"/>
        <w:ind w:left="20" w:right="20" w:firstLine="3440"/>
      </w:pPr>
      <w:r>
        <w:rPr>
          <w:rStyle w:val="71"/>
        </w:rPr>
        <w:t>2.Цель и задачи Конкурса Цель</w:t>
      </w:r>
      <w:r>
        <w:t xml:space="preserve"> Конкурса - активизация деятельности отрядных вожатых из числа обучающихся, создание условий для их самореализации в качестве лидеров первичных коллективов детских общественных организаций и объединений. </w:t>
      </w:r>
      <w:r>
        <w:rPr>
          <w:rStyle w:val="71"/>
        </w:rPr>
        <w:t>Задачи</w:t>
      </w:r>
      <w:r>
        <w:t xml:space="preserve"> Конкурса:</w:t>
      </w:r>
    </w:p>
    <w:p w:rsidR="003E5278" w:rsidRDefault="003E5278" w:rsidP="003E5278">
      <w:pPr>
        <w:pStyle w:val="a5"/>
        <w:numPr>
          <w:ilvl w:val="0"/>
          <w:numId w:val="44"/>
        </w:numPr>
        <w:shd w:val="clear" w:color="auto" w:fill="auto"/>
        <w:tabs>
          <w:tab w:val="left" w:pos="392"/>
        </w:tabs>
        <w:ind w:left="20"/>
        <w:jc w:val="both"/>
      </w:pPr>
      <w:r>
        <w:t>выявить и поощрить лидеров среди отрядных вожатых;</w:t>
      </w:r>
    </w:p>
    <w:p w:rsidR="003E5278" w:rsidRDefault="003E5278" w:rsidP="003E5278">
      <w:pPr>
        <w:pStyle w:val="a5"/>
        <w:numPr>
          <w:ilvl w:val="0"/>
          <w:numId w:val="44"/>
        </w:numPr>
        <w:shd w:val="clear" w:color="auto" w:fill="auto"/>
        <w:tabs>
          <w:tab w:val="left" w:pos="392"/>
        </w:tabs>
        <w:ind w:left="20"/>
        <w:jc w:val="both"/>
      </w:pPr>
      <w:r>
        <w:t>повысить престиж профессии педагога, вожатого в обществе;</w:t>
      </w:r>
    </w:p>
    <w:p w:rsidR="003E5278" w:rsidRDefault="003E5278" w:rsidP="003E5278">
      <w:pPr>
        <w:pStyle w:val="a5"/>
        <w:numPr>
          <w:ilvl w:val="0"/>
          <w:numId w:val="44"/>
        </w:numPr>
        <w:shd w:val="clear" w:color="auto" w:fill="auto"/>
        <w:tabs>
          <w:tab w:val="left" w:pos="366"/>
        </w:tabs>
        <w:spacing w:line="319" w:lineRule="exact"/>
        <w:ind w:left="600" w:right="20" w:hanging="600"/>
      </w:pPr>
      <w:r>
        <w:t>сформировать положительное общественное мнение о детском движении в современный период;</w:t>
      </w:r>
    </w:p>
    <w:p w:rsidR="003E5278" w:rsidRDefault="003E5278" w:rsidP="003E5278">
      <w:pPr>
        <w:pStyle w:val="a5"/>
        <w:numPr>
          <w:ilvl w:val="0"/>
          <w:numId w:val="44"/>
        </w:numPr>
        <w:shd w:val="clear" w:color="auto" w:fill="auto"/>
        <w:tabs>
          <w:tab w:val="left" w:pos="366"/>
        </w:tabs>
        <w:ind w:left="600" w:right="20" w:hanging="600"/>
      </w:pPr>
      <w:r>
        <w:t>разработать качественные методики по различным направлениям деятельности вожатого;</w:t>
      </w:r>
    </w:p>
    <w:p w:rsidR="003E5278" w:rsidRDefault="003E5278" w:rsidP="003E5278">
      <w:pPr>
        <w:pStyle w:val="a5"/>
        <w:numPr>
          <w:ilvl w:val="0"/>
          <w:numId w:val="44"/>
        </w:numPr>
        <w:shd w:val="clear" w:color="auto" w:fill="auto"/>
        <w:tabs>
          <w:tab w:val="left" w:pos="380"/>
        </w:tabs>
        <w:spacing w:after="305"/>
        <w:ind w:left="20"/>
        <w:jc w:val="both"/>
      </w:pPr>
      <w:r>
        <w:t>создать информационный банк идей «В помощь отрядному вожатому» ;</w:t>
      </w:r>
    </w:p>
    <w:p w:rsidR="003E5278" w:rsidRDefault="003E5278" w:rsidP="003E5278">
      <w:pPr>
        <w:pStyle w:val="40"/>
        <w:keepNext/>
        <w:keepLines/>
        <w:shd w:val="clear" w:color="auto" w:fill="auto"/>
        <w:spacing w:line="319" w:lineRule="exact"/>
        <w:ind w:left="3720" w:firstLine="0"/>
      </w:pPr>
      <w:bookmarkStart w:id="101" w:name="bookmark101"/>
      <w:r>
        <w:t>З.Участники Конкурса</w:t>
      </w:r>
      <w:bookmarkEnd w:id="101"/>
    </w:p>
    <w:p w:rsidR="003E5278" w:rsidRDefault="003E5278" w:rsidP="003E5278">
      <w:pPr>
        <w:pStyle w:val="a5"/>
        <w:shd w:val="clear" w:color="auto" w:fill="auto"/>
        <w:spacing w:line="319" w:lineRule="exact"/>
        <w:ind w:left="20" w:right="20" w:firstLine="600"/>
        <w:jc w:val="both"/>
      </w:pPr>
      <w:r>
        <w:t>В Республиканском конкурсе отрядных вожатых могут принять участие обучающиеся 8</w:t>
      </w:r>
      <w:r>
        <w:rPr>
          <w:rStyle w:val="61"/>
        </w:rPr>
        <w:t>-11</w:t>
      </w:r>
      <w:r>
        <w:t xml:space="preserve"> классов,</w:t>
      </w:r>
      <w:r>
        <w:rPr>
          <w:rStyle w:val="71"/>
        </w:rPr>
        <w:t xml:space="preserve"> активно работающие</w:t>
      </w:r>
      <w:r>
        <w:t xml:space="preserve"> с детскими общественными объединениями, коллективами младшего и среднего школьного возраста</w:t>
      </w:r>
      <w:r>
        <w:rPr>
          <w:rStyle w:val="71"/>
        </w:rPr>
        <w:t xml:space="preserve"> не менее одного года.</w:t>
      </w:r>
    </w:p>
    <w:p w:rsidR="003E5278" w:rsidRDefault="003E5278" w:rsidP="003E5278">
      <w:pPr>
        <w:pStyle w:val="a5"/>
        <w:shd w:val="clear" w:color="auto" w:fill="auto"/>
        <w:spacing w:after="356" w:line="319" w:lineRule="exact"/>
        <w:ind w:left="20" w:firstLine="600"/>
        <w:jc w:val="both"/>
      </w:pPr>
      <w:r>
        <w:t>Участие в конкурсе является добровольным.</w:t>
      </w:r>
    </w:p>
    <w:p w:rsidR="003E5278" w:rsidRDefault="003E5278" w:rsidP="003E5278">
      <w:pPr>
        <w:pStyle w:val="40"/>
        <w:keepNext/>
        <w:keepLines/>
        <w:shd w:val="clear" w:color="auto" w:fill="auto"/>
        <w:spacing w:after="2" w:line="250" w:lineRule="exact"/>
        <w:ind w:left="2640" w:firstLine="0"/>
      </w:pPr>
      <w:bookmarkStart w:id="102" w:name="bookmark102"/>
      <w:r>
        <w:t>4.Организация и проведение Конкурса</w:t>
      </w:r>
      <w:bookmarkEnd w:id="102"/>
    </w:p>
    <w:p w:rsidR="003E5278" w:rsidRDefault="003E5278" w:rsidP="003E5278">
      <w:pPr>
        <w:pStyle w:val="a5"/>
        <w:shd w:val="clear" w:color="auto" w:fill="auto"/>
        <w:spacing w:line="250" w:lineRule="exact"/>
        <w:ind w:left="20" w:firstLine="600"/>
        <w:jc w:val="both"/>
      </w:pPr>
      <w:r>
        <w:t>Конкурс проводится в 4 этапа с декабря 2016 г. по апрель 2017 г.</w:t>
      </w:r>
    </w:p>
    <w:p w:rsidR="003E5278" w:rsidRDefault="003E5278" w:rsidP="003E5278">
      <w:pPr>
        <w:pStyle w:val="24"/>
        <w:numPr>
          <w:ilvl w:val="1"/>
          <w:numId w:val="44"/>
        </w:numPr>
        <w:shd w:val="clear" w:color="auto" w:fill="auto"/>
        <w:tabs>
          <w:tab w:val="left" w:pos="760"/>
        </w:tabs>
        <w:spacing w:line="319" w:lineRule="exact"/>
        <w:ind w:left="20" w:firstLine="560"/>
        <w:jc w:val="both"/>
      </w:pPr>
      <w:r>
        <w:t>этап (декабрь 2016 г.) -</w:t>
      </w:r>
      <w:r>
        <w:rPr>
          <w:rStyle w:val="2a"/>
        </w:rPr>
        <w:t xml:space="preserve"> школьный (очный).</w:t>
      </w:r>
    </w:p>
    <w:p w:rsidR="003E5278" w:rsidRDefault="003E5278" w:rsidP="003E5278">
      <w:pPr>
        <w:pStyle w:val="a5"/>
        <w:numPr>
          <w:ilvl w:val="1"/>
          <w:numId w:val="44"/>
        </w:numPr>
        <w:shd w:val="clear" w:color="auto" w:fill="auto"/>
        <w:tabs>
          <w:tab w:val="left" w:pos="891"/>
        </w:tabs>
        <w:spacing w:line="319" w:lineRule="exact"/>
        <w:ind w:left="20" w:right="20" w:firstLine="560"/>
        <w:jc w:val="both"/>
      </w:pPr>
      <w:r>
        <w:rPr>
          <w:rStyle w:val="43"/>
        </w:rPr>
        <w:t>этап (январь-февраль 2017 г.) -</w:t>
      </w:r>
      <w:r>
        <w:rPr>
          <w:rStyle w:val="51"/>
        </w:rPr>
        <w:t xml:space="preserve"> муниципальный (очный).</w:t>
      </w:r>
      <w:r>
        <w:t xml:space="preserve"> На местах создаётся оргкомитет, который проводит всю работу по организации и проведению конкурса, подводит итоги данного этапа.</w:t>
      </w:r>
    </w:p>
    <w:p w:rsidR="003E5278" w:rsidRDefault="003E5278" w:rsidP="003E5278">
      <w:pPr>
        <w:pStyle w:val="a5"/>
        <w:shd w:val="clear" w:color="auto" w:fill="auto"/>
        <w:spacing w:line="319" w:lineRule="exact"/>
        <w:ind w:left="20" w:right="20" w:firstLine="560"/>
        <w:jc w:val="both"/>
      </w:pPr>
      <w:r>
        <w:t>Организаторы рекомендуют провести конкурсную программу-состязание и проверить умения вожатого с помощью конкурсов:</w:t>
      </w:r>
    </w:p>
    <w:p w:rsidR="003E5278" w:rsidRDefault="003E5278" w:rsidP="003E5278">
      <w:pPr>
        <w:pStyle w:val="a5"/>
        <w:numPr>
          <w:ilvl w:val="0"/>
          <w:numId w:val="44"/>
        </w:numPr>
        <w:shd w:val="clear" w:color="auto" w:fill="auto"/>
        <w:tabs>
          <w:tab w:val="left" w:pos="241"/>
        </w:tabs>
        <w:spacing w:line="319" w:lineRule="exact"/>
        <w:ind w:left="20" w:right="20"/>
        <w:jc w:val="both"/>
      </w:pPr>
      <w:r>
        <w:t>интеллектуальных (на знание прав и обязанностей несовершеннолетних, знание программ деятельности детских общественных организаций Республики Татарстан);</w:t>
      </w:r>
    </w:p>
    <w:p w:rsidR="003E5278" w:rsidRDefault="003E5278" w:rsidP="003E5278">
      <w:pPr>
        <w:pStyle w:val="a5"/>
        <w:numPr>
          <w:ilvl w:val="0"/>
          <w:numId w:val="44"/>
        </w:numPr>
        <w:shd w:val="clear" w:color="auto" w:fill="auto"/>
        <w:tabs>
          <w:tab w:val="left" w:pos="258"/>
        </w:tabs>
        <w:spacing w:line="319" w:lineRule="exact"/>
        <w:ind w:left="20"/>
        <w:jc w:val="both"/>
      </w:pPr>
      <w:r>
        <w:t>на общую эрудицию;</w:t>
      </w:r>
    </w:p>
    <w:p w:rsidR="003E5278" w:rsidRDefault="003E5278" w:rsidP="003E5278">
      <w:pPr>
        <w:pStyle w:val="a5"/>
        <w:numPr>
          <w:ilvl w:val="0"/>
          <w:numId w:val="44"/>
        </w:numPr>
        <w:shd w:val="clear" w:color="auto" w:fill="auto"/>
        <w:tabs>
          <w:tab w:val="left" w:pos="183"/>
        </w:tabs>
        <w:spacing w:line="319" w:lineRule="exact"/>
        <w:ind w:left="20"/>
        <w:jc w:val="both"/>
      </w:pPr>
      <w:r>
        <w:lastRenderedPageBreak/>
        <w:t>игровых и сценических (песенных, театральных и т.п.);</w:t>
      </w:r>
    </w:p>
    <w:p w:rsidR="003E5278" w:rsidRDefault="003E5278" w:rsidP="003E5278">
      <w:pPr>
        <w:pStyle w:val="a5"/>
        <w:numPr>
          <w:ilvl w:val="0"/>
          <w:numId w:val="44"/>
        </w:numPr>
        <w:shd w:val="clear" w:color="auto" w:fill="auto"/>
        <w:tabs>
          <w:tab w:val="left" w:pos="177"/>
        </w:tabs>
        <w:spacing w:line="319" w:lineRule="exact"/>
        <w:ind w:left="20"/>
        <w:jc w:val="both"/>
      </w:pPr>
      <w:r>
        <w:t>оформительского мастерства;</w:t>
      </w:r>
    </w:p>
    <w:p w:rsidR="003E5278" w:rsidRDefault="003E5278" w:rsidP="003E5278">
      <w:pPr>
        <w:pStyle w:val="a5"/>
        <w:numPr>
          <w:ilvl w:val="0"/>
          <w:numId w:val="44"/>
        </w:numPr>
        <w:shd w:val="clear" w:color="auto" w:fill="auto"/>
        <w:tabs>
          <w:tab w:val="left" w:pos="183"/>
        </w:tabs>
        <w:spacing w:line="319" w:lineRule="exact"/>
        <w:ind w:left="20"/>
        <w:jc w:val="both"/>
      </w:pPr>
      <w:r>
        <w:t>педагогических ситуаций.</w:t>
      </w:r>
    </w:p>
    <w:p w:rsidR="003E5278" w:rsidRDefault="003E5278" w:rsidP="003E5278">
      <w:pPr>
        <w:pStyle w:val="a5"/>
        <w:shd w:val="clear" w:color="auto" w:fill="auto"/>
        <w:spacing w:line="319" w:lineRule="exact"/>
        <w:ind w:left="20" w:right="20" w:firstLine="560"/>
        <w:jc w:val="both"/>
      </w:pPr>
      <w:r>
        <w:t>По итогам муниципального этапа Конкурса оргкомитет высылает до</w:t>
      </w:r>
      <w:r>
        <w:rPr>
          <w:rStyle w:val="43"/>
        </w:rPr>
        <w:t xml:space="preserve"> 13 февраля 2017 г.</w:t>
      </w:r>
      <w:r>
        <w:t xml:space="preserve"> на электронный адрес Республиканского оргкомитета </w:t>
      </w:r>
      <w:hyperlink r:id="rId23" w:history="1">
        <w:r>
          <w:rPr>
            <w:rStyle w:val="a3"/>
            <w:lang w:val="en-US" w:eastAsia="en-US"/>
          </w:rPr>
          <w:t>rcvr</w:t>
        </w:r>
        <w:r w:rsidRPr="00B0033C">
          <w:rPr>
            <w:rStyle w:val="a3"/>
            <w:lang w:eastAsia="en-US"/>
          </w:rPr>
          <w:t>2014</w:t>
        </w:r>
        <w:r>
          <w:rPr>
            <w:rStyle w:val="a3"/>
            <w:lang w:val="en-US" w:eastAsia="en-US"/>
          </w:rPr>
          <w:t>metod</w:t>
        </w:r>
        <w:r w:rsidRPr="00B0033C">
          <w:rPr>
            <w:rStyle w:val="a3"/>
            <w:lang w:eastAsia="en-US"/>
          </w:rPr>
          <w:t>@</w:t>
        </w:r>
        <w:r>
          <w:rPr>
            <w:rStyle w:val="a3"/>
            <w:lang w:val="en-US" w:eastAsia="en-US"/>
          </w:rPr>
          <w:t>mail</w:t>
        </w:r>
        <w:r w:rsidRPr="00B0033C">
          <w:rPr>
            <w:rStyle w:val="a3"/>
            <w:lang w:eastAsia="en-US"/>
          </w:rPr>
          <w:t>.</w:t>
        </w:r>
        <w:r>
          <w:rPr>
            <w:rStyle w:val="a3"/>
            <w:lang w:val="en-US" w:eastAsia="en-US"/>
          </w:rPr>
          <w:t>ru</w:t>
        </w:r>
      </w:hyperlink>
      <w:r w:rsidRPr="00B0033C">
        <w:rPr>
          <w:lang w:eastAsia="en-US"/>
        </w:rPr>
        <w:t>:</w:t>
      </w:r>
    </w:p>
    <w:p w:rsidR="003E5278" w:rsidRDefault="003E5278" w:rsidP="003E5278">
      <w:pPr>
        <w:pStyle w:val="24"/>
        <w:numPr>
          <w:ilvl w:val="0"/>
          <w:numId w:val="44"/>
        </w:numPr>
        <w:shd w:val="clear" w:color="auto" w:fill="auto"/>
        <w:tabs>
          <w:tab w:val="left" w:pos="952"/>
        </w:tabs>
        <w:spacing w:line="325" w:lineRule="exact"/>
        <w:ind w:left="580" w:right="20"/>
      </w:pPr>
      <w:r>
        <w:t>протокол школьного и муниципального этапов конкурса</w:t>
      </w:r>
      <w:r>
        <w:rPr>
          <w:rStyle w:val="220"/>
        </w:rPr>
        <w:t xml:space="preserve"> (Приложение </w:t>
      </w:r>
      <w:r>
        <w:rPr>
          <w:rStyle w:val="211"/>
        </w:rPr>
        <w:t>№1);</w:t>
      </w:r>
    </w:p>
    <w:p w:rsidR="003E5278" w:rsidRDefault="003E5278" w:rsidP="003E5278">
      <w:pPr>
        <w:pStyle w:val="24"/>
        <w:numPr>
          <w:ilvl w:val="0"/>
          <w:numId w:val="44"/>
        </w:numPr>
        <w:shd w:val="clear" w:color="auto" w:fill="auto"/>
        <w:tabs>
          <w:tab w:val="left" w:pos="952"/>
        </w:tabs>
        <w:spacing w:line="325" w:lineRule="exact"/>
        <w:ind w:left="580" w:right="20"/>
      </w:pPr>
      <w:r>
        <w:t>презентацию-отчет</w:t>
      </w:r>
      <w:r>
        <w:rPr>
          <w:rStyle w:val="220"/>
        </w:rPr>
        <w:t xml:space="preserve"> (не более 10 слайдов)</w:t>
      </w:r>
      <w:r>
        <w:t xml:space="preserve"> о проведенном районном Конкурсе;</w:t>
      </w:r>
    </w:p>
    <w:p w:rsidR="003E5278" w:rsidRDefault="003E5278" w:rsidP="003E5278">
      <w:pPr>
        <w:pStyle w:val="24"/>
        <w:numPr>
          <w:ilvl w:val="0"/>
          <w:numId w:val="44"/>
        </w:numPr>
        <w:shd w:val="clear" w:color="auto" w:fill="auto"/>
        <w:tabs>
          <w:tab w:val="left" w:pos="940"/>
        </w:tabs>
        <w:spacing w:line="331" w:lineRule="exact"/>
        <w:ind w:left="20" w:firstLine="560"/>
        <w:jc w:val="both"/>
      </w:pPr>
      <w:r>
        <w:t>заявку на участие в заочном республиканском туре;</w:t>
      </w:r>
    </w:p>
    <w:p w:rsidR="003E5278" w:rsidRDefault="003E5278" w:rsidP="003E5278">
      <w:pPr>
        <w:pStyle w:val="24"/>
        <w:numPr>
          <w:ilvl w:val="0"/>
          <w:numId w:val="44"/>
        </w:numPr>
        <w:shd w:val="clear" w:color="auto" w:fill="auto"/>
        <w:tabs>
          <w:tab w:val="left" w:pos="952"/>
        </w:tabs>
        <w:spacing w:line="331" w:lineRule="exact"/>
        <w:ind w:left="20" w:firstLine="560"/>
        <w:jc w:val="both"/>
      </w:pPr>
      <w:r>
        <w:t>презентацию с информацией о конкурсанте</w:t>
      </w:r>
      <w:r>
        <w:rPr>
          <w:rStyle w:val="220"/>
        </w:rPr>
        <w:t xml:space="preserve"> (не более 15 слайдов);</w:t>
      </w:r>
    </w:p>
    <w:p w:rsidR="003E5278" w:rsidRDefault="003E5278" w:rsidP="003E5278">
      <w:pPr>
        <w:pStyle w:val="a5"/>
        <w:numPr>
          <w:ilvl w:val="0"/>
          <w:numId w:val="44"/>
        </w:numPr>
        <w:shd w:val="clear" w:color="auto" w:fill="auto"/>
        <w:tabs>
          <w:tab w:val="left" w:pos="946"/>
        </w:tabs>
        <w:spacing w:line="331" w:lineRule="exact"/>
        <w:ind w:left="580" w:right="20"/>
        <w:jc w:val="both"/>
      </w:pPr>
      <w:r>
        <w:rPr>
          <w:rStyle w:val="43"/>
        </w:rPr>
        <w:t>авторский сценарий общего дела конкурсанта с его отрядом,</w:t>
      </w:r>
      <w:r>
        <w:t xml:space="preserve"> в котором конкурсант принимает непосредственное участие (сценарий должен быть апробирован и содержать аналитическую записку о его реализации и рецензию-оценку экспертов из района);</w:t>
      </w:r>
    </w:p>
    <w:p w:rsidR="003E5278" w:rsidRDefault="003E5278" w:rsidP="003E5278">
      <w:pPr>
        <w:pStyle w:val="24"/>
        <w:numPr>
          <w:ilvl w:val="0"/>
          <w:numId w:val="44"/>
        </w:numPr>
        <w:shd w:val="clear" w:color="auto" w:fill="auto"/>
        <w:tabs>
          <w:tab w:val="left" w:pos="946"/>
        </w:tabs>
        <w:spacing w:line="331" w:lineRule="exact"/>
        <w:ind w:left="20" w:firstLine="560"/>
        <w:jc w:val="both"/>
      </w:pPr>
      <w:r>
        <w:t>эссе «95 лет Пионерии. Как быть наследником вожатских традиций?»</w:t>
      </w:r>
    </w:p>
    <w:p w:rsidR="003E5278" w:rsidRDefault="003E5278" w:rsidP="003E5278">
      <w:pPr>
        <w:pStyle w:val="a5"/>
        <w:numPr>
          <w:ilvl w:val="0"/>
          <w:numId w:val="44"/>
        </w:numPr>
        <w:shd w:val="clear" w:color="auto" w:fill="auto"/>
        <w:tabs>
          <w:tab w:val="left" w:pos="1015"/>
        </w:tabs>
        <w:spacing w:line="319" w:lineRule="exact"/>
        <w:ind w:left="580" w:right="20"/>
      </w:pPr>
      <w:r>
        <w:rPr>
          <w:rStyle w:val="43"/>
        </w:rPr>
        <w:t xml:space="preserve">Ход проведения мастер- класса для обмена опытом с вожатыми </w:t>
      </w:r>
      <w:r>
        <w:t>Тексты материалов, представляемые на заочный тур республиканского этапа</w:t>
      </w:r>
    </w:p>
    <w:p w:rsidR="003E5278" w:rsidRDefault="003E5278" w:rsidP="003E5278">
      <w:pPr>
        <w:pStyle w:val="a5"/>
        <w:shd w:val="clear" w:color="auto" w:fill="auto"/>
        <w:spacing w:line="319" w:lineRule="exact"/>
        <w:ind w:left="20" w:firstLine="0"/>
        <w:jc w:val="both"/>
      </w:pPr>
      <w:r>
        <w:t>Конкурса, должны отвечать следующим требованиям:</w:t>
      </w:r>
    </w:p>
    <w:p w:rsidR="003E5278" w:rsidRDefault="003E5278" w:rsidP="003E5278">
      <w:pPr>
        <w:pStyle w:val="a5"/>
        <w:numPr>
          <w:ilvl w:val="0"/>
          <w:numId w:val="44"/>
        </w:numPr>
        <w:shd w:val="clear" w:color="auto" w:fill="auto"/>
        <w:tabs>
          <w:tab w:val="left" w:pos="949"/>
        </w:tabs>
        <w:spacing w:line="319" w:lineRule="exact"/>
        <w:ind w:left="20" w:right="20" w:firstLine="560"/>
        <w:jc w:val="both"/>
      </w:pPr>
      <w:r>
        <w:t xml:space="preserve">текст должен быть расположен на одной стороне листа, напечатан через полуторный межстрочный интервал, шрифт обычный (не жирный, не курсив), </w:t>
      </w:r>
      <w:r>
        <w:rPr>
          <w:lang w:val="en-US" w:eastAsia="en-US"/>
        </w:rPr>
        <w:t>Times</w:t>
      </w:r>
      <w:r w:rsidRPr="00B0033C">
        <w:rPr>
          <w:lang w:eastAsia="en-US"/>
        </w:rPr>
        <w:t xml:space="preserve"> </w:t>
      </w:r>
      <w:r>
        <w:rPr>
          <w:lang w:val="en-US" w:eastAsia="en-US"/>
        </w:rPr>
        <w:t>New</w:t>
      </w:r>
      <w:r w:rsidRPr="00B0033C">
        <w:rPr>
          <w:lang w:eastAsia="en-US"/>
        </w:rPr>
        <w:t xml:space="preserve"> </w:t>
      </w:r>
      <w:r>
        <w:rPr>
          <w:lang w:val="en-US" w:eastAsia="en-US"/>
        </w:rPr>
        <w:t>Roman</w:t>
      </w:r>
      <w:r w:rsidRPr="00B0033C">
        <w:rPr>
          <w:lang w:eastAsia="en-US"/>
        </w:rPr>
        <w:t xml:space="preserve"> </w:t>
      </w:r>
      <w:r>
        <w:t>размером 14 кегль;</w:t>
      </w:r>
    </w:p>
    <w:p w:rsidR="003E5278" w:rsidRDefault="003E5278" w:rsidP="003E5278">
      <w:pPr>
        <w:pStyle w:val="a5"/>
        <w:numPr>
          <w:ilvl w:val="0"/>
          <w:numId w:val="44"/>
        </w:numPr>
        <w:shd w:val="clear" w:color="auto" w:fill="auto"/>
        <w:tabs>
          <w:tab w:val="left" w:pos="748"/>
        </w:tabs>
        <w:spacing w:line="319" w:lineRule="exact"/>
        <w:ind w:left="20" w:firstLine="560"/>
        <w:jc w:val="both"/>
      </w:pPr>
      <w:r>
        <w:t>поля: слева - 2,75 см, справа - 2,25 см, сверху - 3 см, снизу - 2 см;</w:t>
      </w:r>
    </w:p>
    <w:p w:rsidR="003E5278" w:rsidRDefault="003E5278" w:rsidP="003E5278">
      <w:pPr>
        <w:pStyle w:val="a5"/>
        <w:numPr>
          <w:ilvl w:val="0"/>
          <w:numId w:val="44"/>
        </w:numPr>
        <w:shd w:val="clear" w:color="auto" w:fill="auto"/>
        <w:tabs>
          <w:tab w:val="left" w:pos="748"/>
        </w:tabs>
        <w:spacing w:line="319" w:lineRule="exact"/>
        <w:ind w:left="20" w:firstLine="560"/>
        <w:jc w:val="both"/>
      </w:pPr>
      <w:r>
        <w:t>нумерация страниц - верхний колонтитул (справа);</w:t>
      </w:r>
    </w:p>
    <w:p w:rsidR="003E5278" w:rsidRDefault="003E5278" w:rsidP="003E5278">
      <w:pPr>
        <w:pStyle w:val="a5"/>
        <w:shd w:val="clear" w:color="auto" w:fill="auto"/>
        <w:spacing w:after="300" w:line="319" w:lineRule="exact"/>
        <w:ind w:left="20" w:right="20" w:firstLine="560"/>
        <w:jc w:val="both"/>
      </w:pPr>
      <w:r>
        <w:t>-иллюстрационные материалы (фотографии) должны быть в электронном виде отдельными файлами, при этом все представленные иллюстрационные материалы должны содержать пояснения к ним.</w:t>
      </w:r>
    </w:p>
    <w:p w:rsidR="003E5278" w:rsidRDefault="003E5278" w:rsidP="003E5278">
      <w:pPr>
        <w:pStyle w:val="24"/>
        <w:numPr>
          <w:ilvl w:val="0"/>
          <w:numId w:val="46"/>
        </w:numPr>
        <w:shd w:val="clear" w:color="auto" w:fill="auto"/>
        <w:tabs>
          <w:tab w:val="left" w:pos="789"/>
        </w:tabs>
        <w:spacing w:line="319" w:lineRule="exact"/>
        <w:ind w:left="20" w:firstLine="560"/>
        <w:jc w:val="both"/>
      </w:pPr>
      <w:r>
        <w:t>этап (февраль-март 2016 г.) -</w:t>
      </w:r>
      <w:r>
        <w:rPr>
          <w:rStyle w:val="2a"/>
        </w:rPr>
        <w:t xml:space="preserve"> республиканский (заочный).</w:t>
      </w:r>
    </w:p>
    <w:p w:rsidR="003E5278" w:rsidRDefault="003E5278" w:rsidP="003E5278">
      <w:pPr>
        <w:pStyle w:val="a5"/>
        <w:shd w:val="clear" w:color="auto" w:fill="auto"/>
        <w:spacing w:line="319" w:lineRule="exact"/>
        <w:ind w:left="20" w:right="20" w:firstLine="560"/>
        <w:jc w:val="both"/>
      </w:pPr>
      <w:r>
        <w:t>Экспертиза электронных документов вожатых, составление рейтинга конкурсантов по итогам экспертизы, определение участников финала Экспертным советом.</w:t>
      </w:r>
    </w:p>
    <w:p w:rsidR="003E5278" w:rsidRDefault="003E5278" w:rsidP="003E5278">
      <w:pPr>
        <w:pStyle w:val="a5"/>
        <w:shd w:val="clear" w:color="auto" w:fill="auto"/>
        <w:spacing w:after="305"/>
        <w:ind w:right="40" w:firstLine="580"/>
        <w:jc w:val="both"/>
      </w:pPr>
      <w:r>
        <w:rPr>
          <w:rStyle w:val="38"/>
        </w:rPr>
        <w:t>4 этап (апрель 2016 г.) -</w:t>
      </w:r>
      <w:r>
        <w:rPr>
          <w:rStyle w:val="2b"/>
        </w:rPr>
        <w:t xml:space="preserve"> республиканский (очный).</w:t>
      </w:r>
      <w:r>
        <w:t xml:space="preserve"> Финалисты проходят конкурсный отбор на звание победителя в одной из номинаций, необходимо предоставить все оригиналы документов и папку с портфолио.</w:t>
      </w:r>
    </w:p>
    <w:p w:rsidR="003E5278" w:rsidRDefault="003E5278" w:rsidP="003E5278">
      <w:pPr>
        <w:pStyle w:val="a5"/>
        <w:shd w:val="clear" w:color="auto" w:fill="auto"/>
        <w:spacing w:line="319" w:lineRule="exact"/>
        <w:ind w:firstLine="580"/>
        <w:jc w:val="both"/>
      </w:pPr>
      <w:r>
        <w:t>Очный этап будет состоять из 6 конкурсных процедур:</w:t>
      </w:r>
    </w:p>
    <w:p w:rsidR="003E5278" w:rsidRDefault="003E5278" w:rsidP="003E5278">
      <w:pPr>
        <w:pStyle w:val="a5"/>
        <w:numPr>
          <w:ilvl w:val="1"/>
          <w:numId w:val="46"/>
        </w:numPr>
        <w:shd w:val="clear" w:color="auto" w:fill="auto"/>
        <w:tabs>
          <w:tab w:val="left" w:pos="899"/>
        </w:tabs>
        <w:spacing w:line="319" w:lineRule="exact"/>
        <w:ind w:firstLine="580"/>
        <w:jc w:val="both"/>
      </w:pPr>
      <w:r>
        <w:t>Самопрезентация (не более 4х минут).</w:t>
      </w:r>
    </w:p>
    <w:p w:rsidR="003E5278" w:rsidRDefault="003E5278" w:rsidP="003E5278">
      <w:pPr>
        <w:pStyle w:val="a5"/>
        <w:numPr>
          <w:ilvl w:val="1"/>
          <w:numId w:val="46"/>
        </w:numPr>
        <w:shd w:val="clear" w:color="auto" w:fill="auto"/>
        <w:tabs>
          <w:tab w:val="left" w:pos="940"/>
        </w:tabs>
        <w:spacing w:line="319" w:lineRule="exact"/>
        <w:ind w:left="920" w:right="40" w:hanging="340"/>
      </w:pPr>
      <w:r>
        <w:t>Тестирование по теоретическим (правовым, педагогическим) вопросам детского движения.</w:t>
      </w:r>
    </w:p>
    <w:p w:rsidR="003E5278" w:rsidRDefault="003E5278" w:rsidP="003E5278">
      <w:pPr>
        <w:pStyle w:val="a5"/>
        <w:numPr>
          <w:ilvl w:val="1"/>
          <w:numId w:val="46"/>
        </w:numPr>
        <w:shd w:val="clear" w:color="auto" w:fill="auto"/>
        <w:tabs>
          <w:tab w:val="left" w:pos="946"/>
        </w:tabs>
        <w:spacing w:line="319" w:lineRule="exact"/>
        <w:ind w:left="920" w:right="40" w:hanging="340"/>
        <w:jc w:val="both"/>
      </w:pPr>
      <w:r>
        <w:t>Проведение внеклассного мероприятия с использованием материалов из собственной творческой копилки. Одним из основных критериев оценки тура является степень самостоятельности разработки.</w:t>
      </w:r>
    </w:p>
    <w:p w:rsidR="003E5278" w:rsidRDefault="003E5278" w:rsidP="003E5278">
      <w:pPr>
        <w:pStyle w:val="a5"/>
        <w:numPr>
          <w:ilvl w:val="1"/>
          <w:numId w:val="46"/>
        </w:numPr>
        <w:shd w:val="clear" w:color="auto" w:fill="auto"/>
        <w:tabs>
          <w:tab w:val="left" w:pos="946"/>
        </w:tabs>
        <w:spacing w:line="319" w:lineRule="exact"/>
        <w:ind w:left="920" w:right="40" w:hanging="340"/>
      </w:pPr>
      <w:r>
        <w:t>Сложные педагогические ситуации из опыта деятельности и их решения, оптимальные с точки зрения вожатого.</w:t>
      </w:r>
    </w:p>
    <w:p w:rsidR="003E5278" w:rsidRDefault="003E5278" w:rsidP="003E5278">
      <w:pPr>
        <w:pStyle w:val="a5"/>
        <w:numPr>
          <w:ilvl w:val="1"/>
          <w:numId w:val="46"/>
        </w:numPr>
        <w:shd w:val="clear" w:color="auto" w:fill="auto"/>
        <w:tabs>
          <w:tab w:val="left" w:pos="928"/>
        </w:tabs>
        <w:spacing w:line="319" w:lineRule="exact"/>
        <w:ind w:firstLine="580"/>
        <w:jc w:val="both"/>
      </w:pPr>
      <w:r>
        <w:t>Дискуссия или круглый стол по вопросам организации детского досуга.</w:t>
      </w:r>
    </w:p>
    <w:p w:rsidR="003E5278" w:rsidRDefault="003E5278" w:rsidP="003E5278">
      <w:pPr>
        <w:pStyle w:val="a5"/>
        <w:numPr>
          <w:ilvl w:val="1"/>
          <w:numId w:val="46"/>
        </w:numPr>
        <w:shd w:val="clear" w:color="auto" w:fill="auto"/>
        <w:tabs>
          <w:tab w:val="left" w:pos="940"/>
        </w:tabs>
        <w:spacing w:after="300" w:line="319" w:lineRule="exact"/>
        <w:ind w:firstLine="580"/>
        <w:jc w:val="both"/>
      </w:pPr>
      <w:r>
        <w:t>Знание истории пионерского движения.</w:t>
      </w:r>
    </w:p>
    <w:p w:rsidR="003E5278" w:rsidRDefault="003E5278" w:rsidP="003E5278">
      <w:pPr>
        <w:pStyle w:val="a5"/>
        <w:shd w:val="clear" w:color="auto" w:fill="auto"/>
        <w:spacing w:line="319" w:lineRule="exact"/>
        <w:ind w:firstLine="580"/>
        <w:jc w:val="both"/>
      </w:pPr>
      <w:r>
        <w:t>Другие конкурсные процедуры, при необходимости, проводятся оргкомитетом</w:t>
      </w:r>
    </w:p>
    <w:p w:rsidR="003E5278" w:rsidRDefault="003E5278" w:rsidP="003E5278">
      <w:pPr>
        <w:pStyle w:val="a5"/>
        <w:shd w:val="clear" w:color="auto" w:fill="auto"/>
        <w:spacing w:line="319" w:lineRule="exact"/>
        <w:ind w:firstLine="580"/>
        <w:jc w:val="both"/>
      </w:pPr>
      <w:r>
        <w:t>непосредственно на очном этапе с оглашением процедуры и критериев</w:t>
      </w:r>
    </w:p>
    <w:p w:rsidR="003E5278" w:rsidRDefault="003E5278" w:rsidP="003E5278">
      <w:pPr>
        <w:pStyle w:val="a5"/>
        <w:shd w:val="clear" w:color="auto" w:fill="auto"/>
        <w:spacing w:after="300" w:line="319" w:lineRule="exact"/>
        <w:ind w:firstLine="580"/>
        <w:jc w:val="both"/>
      </w:pPr>
      <w:r>
        <w:t>оценивания за сутки до проведения самой конкурсной составляющей.</w:t>
      </w:r>
    </w:p>
    <w:p w:rsidR="003E5278" w:rsidRDefault="003E5278" w:rsidP="003E5278">
      <w:pPr>
        <w:pStyle w:val="40"/>
        <w:keepNext/>
        <w:keepLines/>
        <w:shd w:val="clear" w:color="auto" w:fill="auto"/>
        <w:spacing w:line="319" w:lineRule="exact"/>
        <w:ind w:left="3540" w:firstLine="0"/>
      </w:pPr>
      <w:bookmarkStart w:id="103" w:name="bookmark103"/>
      <w:r>
        <w:lastRenderedPageBreak/>
        <w:t>Экспертный Совет Конкурса</w:t>
      </w:r>
      <w:bookmarkEnd w:id="103"/>
    </w:p>
    <w:p w:rsidR="003E5278" w:rsidRDefault="003E5278" w:rsidP="003E5278">
      <w:pPr>
        <w:pStyle w:val="a5"/>
        <w:shd w:val="clear" w:color="auto" w:fill="auto"/>
        <w:spacing w:line="319" w:lineRule="exact"/>
        <w:ind w:right="40" w:firstLine="580"/>
        <w:jc w:val="both"/>
      </w:pPr>
      <w:r>
        <w:t>Для проведения финального этапа Конкурса создается Экспертный Совет Конкурса.</w:t>
      </w:r>
    </w:p>
    <w:p w:rsidR="003E5278" w:rsidRDefault="003E5278" w:rsidP="003E5278">
      <w:pPr>
        <w:pStyle w:val="a5"/>
        <w:shd w:val="clear" w:color="auto" w:fill="auto"/>
        <w:spacing w:line="319" w:lineRule="exact"/>
        <w:ind w:right="40" w:firstLine="580"/>
        <w:jc w:val="both"/>
      </w:pPr>
      <w:r>
        <w:t>Членами Экспертного Совета могут быть представители государственных органов власти, образовательных, научных, методических учреждений, творческих союзов и центров, культуры и науки, представители общественных объединений.</w:t>
      </w:r>
    </w:p>
    <w:p w:rsidR="003E5278" w:rsidRDefault="003E5278" w:rsidP="003E5278">
      <w:pPr>
        <w:pStyle w:val="a5"/>
        <w:shd w:val="clear" w:color="auto" w:fill="auto"/>
        <w:spacing w:line="319" w:lineRule="exact"/>
        <w:ind w:firstLine="580"/>
        <w:jc w:val="both"/>
      </w:pPr>
      <w:r>
        <w:t>Экспертный Совет Конкурса:</w:t>
      </w:r>
    </w:p>
    <w:p w:rsidR="003E5278" w:rsidRDefault="003E5278" w:rsidP="003E5278">
      <w:pPr>
        <w:pStyle w:val="a5"/>
        <w:numPr>
          <w:ilvl w:val="2"/>
          <w:numId w:val="46"/>
        </w:numPr>
        <w:shd w:val="clear" w:color="auto" w:fill="auto"/>
        <w:tabs>
          <w:tab w:val="left" w:pos="859"/>
        </w:tabs>
        <w:spacing w:line="319" w:lineRule="exact"/>
        <w:ind w:right="40" w:firstLine="580"/>
        <w:jc w:val="both"/>
      </w:pPr>
      <w:r>
        <w:t>Проводит экспертизу материалов, направляемых на заочный тур финального этапа Конкурса.</w:t>
      </w:r>
    </w:p>
    <w:p w:rsidR="003E5278" w:rsidRDefault="003E5278" w:rsidP="003E5278">
      <w:pPr>
        <w:pStyle w:val="a5"/>
        <w:numPr>
          <w:ilvl w:val="2"/>
          <w:numId w:val="46"/>
        </w:numPr>
        <w:shd w:val="clear" w:color="auto" w:fill="auto"/>
        <w:tabs>
          <w:tab w:val="left" w:pos="865"/>
        </w:tabs>
        <w:spacing w:line="319" w:lineRule="exact"/>
        <w:ind w:firstLine="580"/>
        <w:jc w:val="both"/>
      </w:pPr>
      <w:r>
        <w:t>Вносит предложения в Оргкомитет Конкурса по:</w:t>
      </w:r>
    </w:p>
    <w:p w:rsidR="003E5278" w:rsidRDefault="003E5278" w:rsidP="003E5278">
      <w:pPr>
        <w:pStyle w:val="a5"/>
        <w:numPr>
          <w:ilvl w:val="0"/>
          <w:numId w:val="44"/>
        </w:numPr>
        <w:shd w:val="clear" w:color="auto" w:fill="auto"/>
        <w:tabs>
          <w:tab w:val="left" w:pos="737"/>
        </w:tabs>
        <w:spacing w:line="319" w:lineRule="exact"/>
        <w:ind w:firstLine="580"/>
        <w:jc w:val="both"/>
      </w:pPr>
      <w:r>
        <w:t>содержанию, порядку проведения, конкурсной программе финала Конкурса;</w:t>
      </w:r>
    </w:p>
    <w:p w:rsidR="003E5278" w:rsidRDefault="003E5278" w:rsidP="003E5278">
      <w:pPr>
        <w:pStyle w:val="a5"/>
        <w:numPr>
          <w:ilvl w:val="0"/>
          <w:numId w:val="44"/>
        </w:numPr>
        <w:shd w:val="clear" w:color="auto" w:fill="auto"/>
        <w:tabs>
          <w:tab w:val="left" w:pos="737"/>
        </w:tabs>
        <w:spacing w:line="319" w:lineRule="exact"/>
        <w:ind w:firstLine="580"/>
        <w:jc w:val="both"/>
      </w:pPr>
      <w:r>
        <w:t>составу участников финала Конкурса.</w:t>
      </w:r>
    </w:p>
    <w:p w:rsidR="003E5278" w:rsidRDefault="003E5278" w:rsidP="003E5278">
      <w:pPr>
        <w:pStyle w:val="a5"/>
        <w:numPr>
          <w:ilvl w:val="2"/>
          <w:numId w:val="46"/>
        </w:numPr>
        <w:shd w:val="clear" w:color="auto" w:fill="auto"/>
        <w:tabs>
          <w:tab w:val="left" w:pos="1016"/>
        </w:tabs>
        <w:spacing w:line="319" w:lineRule="exact"/>
        <w:ind w:right="40" w:firstLine="580"/>
        <w:jc w:val="both"/>
      </w:pPr>
      <w:r>
        <w:t>Оценивает участие конкурсантов в мероприятиях финального этапа Конкурса.</w:t>
      </w:r>
    </w:p>
    <w:p w:rsidR="003E5278" w:rsidRDefault="003E5278" w:rsidP="003E5278">
      <w:pPr>
        <w:pStyle w:val="a5"/>
        <w:numPr>
          <w:ilvl w:val="2"/>
          <w:numId w:val="46"/>
        </w:numPr>
        <w:shd w:val="clear" w:color="auto" w:fill="auto"/>
        <w:tabs>
          <w:tab w:val="left" w:pos="923"/>
        </w:tabs>
        <w:spacing w:after="300" w:line="319" w:lineRule="exact"/>
        <w:ind w:right="40" w:firstLine="580"/>
        <w:jc w:val="both"/>
      </w:pPr>
      <w:r>
        <w:t>Формирует список победителей, призеров и победителей в специальных номинациях.</w:t>
      </w:r>
    </w:p>
    <w:p w:rsidR="003E5278" w:rsidRDefault="003E5278" w:rsidP="003E5278">
      <w:pPr>
        <w:pStyle w:val="40"/>
        <w:keepNext/>
        <w:keepLines/>
        <w:shd w:val="clear" w:color="auto" w:fill="auto"/>
        <w:spacing w:line="319" w:lineRule="exact"/>
        <w:ind w:left="3880" w:firstLine="0"/>
      </w:pPr>
      <w:bookmarkStart w:id="104" w:name="bookmark104"/>
      <w:r>
        <w:t>Подведение итогов</w:t>
      </w:r>
      <w:bookmarkEnd w:id="104"/>
    </w:p>
    <w:p w:rsidR="003E5278" w:rsidRDefault="003E5278" w:rsidP="003E5278">
      <w:pPr>
        <w:pStyle w:val="a5"/>
        <w:shd w:val="clear" w:color="auto" w:fill="auto"/>
        <w:spacing w:line="319" w:lineRule="exact"/>
        <w:ind w:right="40" w:firstLine="580"/>
        <w:jc w:val="both"/>
      </w:pPr>
      <w:r>
        <w:t>Оргкомитет не публикует экспертные заключения к конкурсным проектам, не предоставляет комментарии и объяснения по результатам и итогам Конкурса. Апелляции по результатам награждения и итогам Конкурса не принимаются.</w:t>
      </w:r>
    </w:p>
    <w:p w:rsidR="003E5278" w:rsidRDefault="003E5278" w:rsidP="003E5278">
      <w:pPr>
        <w:pStyle w:val="a5"/>
        <w:shd w:val="clear" w:color="auto" w:fill="auto"/>
        <w:tabs>
          <w:tab w:val="left" w:pos="9839"/>
        </w:tabs>
        <w:spacing w:line="319" w:lineRule="exact"/>
        <w:ind w:left="920" w:firstLine="0"/>
      </w:pPr>
      <w:r>
        <w:t>Победители республиканского (заочного) этапа будут приглашены</w:t>
      </w:r>
      <w:r>
        <w:tab/>
        <w:t>для</w:t>
      </w:r>
    </w:p>
    <w:p w:rsidR="003E5278" w:rsidRDefault="003E5278" w:rsidP="003E5278">
      <w:pPr>
        <w:pStyle w:val="a5"/>
        <w:shd w:val="clear" w:color="auto" w:fill="auto"/>
        <w:spacing w:line="319" w:lineRule="exact"/>
        <w:ind w:right="40" w:firstLine="0"/>
        <w:jc w:val="both"/>
      </w:pPr>
      <w:r>
        <w:t>участия в республиканском (очном) финале Республиканского конкурса отрядных вожатых «Замечательный вожатый» и награждения.</w:t>
      </w:r>
    </w:p>
    <w:p w:rsidR="003E5278" w:rsidRDefault="003E5278" w:rsidP="003E5278">
      <w:pPr>
        <w:pStyle w:val="a5"/>
        <w:shd w:val="clear" w:color="auto" w:fill="auto"/>
        <w:spacing w:line="319" w:lineRule="exact"/>
        <w:ind w:firstLine="580"/>
        <w:jc w:val="both"/>
      </w:pPr>
      <w:r>
        <w:t>По итогам очного финала Конкурса определяются:</w:t>
      </w:r>
    </w:p>
    <w:p w:rsidR="003E5278" w:rsidRDefault="003E5278" w:rsidP="003E5278">
      <w:pPr>
        <w:pStyle w:val="a5"/>
        <w:numPr>
          <w:ilvl w:val="3"/>
          <w:numId w:val="46"/>
        </w:numPr>
        <w:shd w:val="clear" w:color="auto" w:fill="auto"/>
        <w:tabs>
          <w:tab w:val="left" w:pos="1072"/>
        </w:tabs>
        <w:spacing w:line="319" w:lineRule="exact"/>
        <w:ind w:left="120" w:right="20" w:firstLine="600"/>
        <w:jc w:val="both"/>
      </w:pPr>
      <w:r>
        <w:t>абсолютный победитель Республиканского конкурса отрядных вожатых «Замечательный вожатый» (Гран-При Конкурса);</w:t>
      </w:r>
    </w:p>
    <w:p w:rsidR="003E5278" w:rsidRDefault="003E5278" w:rsidP="003E5278">
      <w:pPr>
        <w:pStyle w:val="a5"/>
        <w:numPr>
          <w:ilvl w:val="3"/>
          <w:numId w:val="46"/>
        </w:numPr>
        <w:shd w:val="clear" w:color="auto" w:fill="auto"/>
        <w:tabs>
          <w:tab w:val="left" w:pos="1026"/>
        </w:tabs>
        <w:spacing w:line="319" w:lineRule="exact"/>
        <w:ind w:left="120" w:right="20" w:firstLine="600"/>
        <w:jc w:val="both"/>
      </w:pPr>
      <w:r>
        <w:t>лауреаты Республиканского конкурса отрядных вожатых «Замечательный вожатый» (1, 2 и 3 места).</w:t>
      </w:r>
    </w:p>
    <w:p w:rsidR="003E5278" w:rsidRDefault="003E5278" w:rsidP="003E5278">
      <w:pPr>
        <w:pStyle w:val="a5"/>
        <w:shd w:val="clear" w:color="auto" w:fill="auto"/>
        <w:spacing w:line="319" w:lineRule="exact"/>
        <w:ind w:left="120" w:right="20" w:firstLine="600"/>
        <w:jc w:val="both"/>
      </w:pPr>
      <w:r>
        <w:t>Абсолютным победителем - обладателем Гран-при становится конкурсант, набравший самый высокий балл в заочном и очном республиканских этапах Конкурса. Ему присваивается почетное звание «Замечательный вожатый Республики Татарстан-2017».</w:t>
      </w:r>
    </w:p>
    <w:p w:rsidR="003E5278" w:rsidRDefault="003E5278" w:rsidP="003E5278">
      <w:pPr>
        <w:pStyle w:val="a5"/>
        <w:shd w:val="clear" w:color="auto" w:fill="auto"/>
        <w:spacing w:line="319" w:lineRule="exact"/>
        <w:ind w:left="120" w:right="20" w:firstLine="600"/>
        <w:jc w:val="both"/>
      </w:pPr>
      <w:r>
        <w:t>Лучшие отрядные вожатые-финалисты очного этапа Конкурса, кроме победителей, награждаются ценными призами и могут стать победителями в одной из номинаций конкурса:</w:t>
      </w:r>
    </w:p>
    <w:p w:rsidR="003E5278" w:rsidRDefault="003E5278" w:rsidP="003E5278">
      <w:pPr>
        <w:pStyle w:val="a5"/>
        <w:numPr>
          <w:ilvl w:val="0"/>
          <w:numId w:val="44"/>
        </w:numPr>
        <w:shd w:val="clear" w:color="auto" w:fill="auto"/>
        <w:tabs>
          <w:tab w:val="left" w:pos="277"/>
        </w:tabs>
        <w:spacing w:line="319" w:lineRule="exact"/>
        <w:ind w:left="120"/>
      </w:pPr>
      <w:r>
        <w:t>Самый</w:t>
      </w:r>
      <w:r>
        <w:rPr>
          <w:rStyle w:val="1a"/>
        </w:rPr>
        <w:t xml:space="preserve"> эрудированный</w:t>
      </w:r>
      <w:r>
        <w:t xml:space="preserve"> отрядный вожатый</w:t>
      </w:r>
      <w:r>
        <w:rPr>
          <w:rStyle w:val="1a"/>
        </w:rPr>
        <w:t xml:space="preserve"> РТ;</w:t>
      </w:r>
    </w:p>
    <w:p w:rsidR="003E5278" w:rsidRDefault="003E5278" w:rsidP="003E5278">
      <w:pPr>
        <w:pStyle w:val="a5"/>
        <w:numPr>
          <w:ilvl w:val="0"/>
          <w:numId w:val="44"/>
        </w:numPr>
        <w:shd w:val="clear" w:color="auto" w:fill="auto"/>
        <w:tabs>
          <w:tab w:val="left" w:pos="277"/>
        </w:tabs>
        <w:spacing w:line="319" w:lineRule="exact"/>
        <w:ind w:left="120"/>
      </w:pPr>
      <w:r>
        <w:t>Самый</w:t>
      </w:r>
      <w:r>
        <w:rPr>
          <w:rStyle w:val="1a"/>
        </w:rPr>
        <w:t xml:space="preserve"> творческий</w:t>
      </w:r>
      <w:r>
        <w:t xml:space="preserve"> отрядный вожатый РТ;</w:t>
      </w:r>
    </w:p>
    <w:p w:rsidR="003E5278" w:rsidRDefault="003E5278" w:rsidP="003E5278">
      <w:pPr>
        <w:pStyle w:val="a5"/>
        <w:numPr>
          <w:ilvl w:val="0"/>
          <w:numId w:val="44"/>
        </w:numPr>
        <w:shd w:val="clear" w:color="auto" w:fill="auto"/>
        <w:tabs>
          <w:tab w:val="left" w:pos="277"/>
        </w:tabs>
        <w:spacing w:line="319" w:lineRule="exact"/>
        <w:ind w:left="120"/>
      </w:pPr>
      <w:r>
        <w:t>Самый</w:t>
      </w:r>
      <w:r>
        <w:rPr>
          <w:rStyle w:val="1a"/>
        </w:rPr>
        <w:t xml:space="preserve"> яркий</w:t>
      </w:r>
      <w:r>
        <w:t xml:space="preserve"> отрядный вожатый РТ;</w:t>
      </w:r>
    </w:p>
    <w:p w:rsidR="003E5278" w:rsidRDefault="003E5278" w:rsidP="003E5278">
      <w:pPr>
        <w:pStyle w:val="24"/>
        <w:numPr>
          <w:ilvl w:val="0"/>
          <w:numId w:val="44"/>
        </w:numPr>
        <w:shd w:val="clear" w:color="auto" w:fill="auto"/>
        <w:tabs>
          <w:tab w:val="left" w:pos="277"/>
        </w:tabs>
        <w:spacing w:line="319" w:lineRule="exact"/>
        <w:ind w:left="120"/>
      </w:pPr>
      <w:r>
        <w:rPr>
          <w:rStyle w:val="212"/>
        </w:rPr>
        <w:t>Самый</w:t>
      </w:r>
      <w:r>
        <w:t xml:space="preserve"> современный и модный</w:t>
      </w:r>
      <w:r>
        <w:rPr>
          <w:rStyle w:val="212"/>
        </w:rPr>
        <w:t xml:space="preserve"> отрядный вожатый</w:t>
      </w:r>
      <w:r>
        <w:t xml:space="preserve"> РТ;</w:t>
      </w:r>
    </w:p>
    <w:p w:rsidR="003E5278" w:rsidRDefault="003E5278" w:rsidP="003E5278">
      <w:pPr>
        <w:pStyle w:val="a5"/>
        <w:numPr>
          <w:ilvl w:val="0"/>
          <w:numId w:val="44"/>
        </w:numPr>
        <w:shd w:val="clear" w:color="auto" w:fill="auto"/>
        <w:tabs>
          <w:tab w:val="left" w:pos="277"/>
        </w:tabs>
        <w:spacing w:line="319" w:lineRule="exact"/>
        <w:ind w:left="120"/>
      </w:pPr>
      <w:r>
        <w:t>Самый</w:t>
      </w:r>
      <w:r>
        <w:rPr>
          <w:rStyle w:val="1a"/>
        </w:rPr>
        <w:t xml:space="preserve"> энергичный</w:t>
      </w:r>
      <w:r>
        <w:t xml:space="preserve"> отрядный вожатый РТ;</w:t>
      </w:r>
    </w:p>
    <w:p w:rsidR="003E5278" w:rsidRDefault="003E5278" w:rsidP="003E5278">
      <w:pPr>
        <w:pStyle w:val="a5"/>
        <w:numPr>
          <w:ilvl w:val="0"/>
          <w:numId w:val="44"/>
        </w:numPr>
        <w:shd w:val="clear" w:color="auto" w:fill="auto"/>
        <w:tabs>
          <w:tab w:val="left" w:pos="277"/>
        </w:tabs>
        <w:spacing w:line="319" w:lineRule="exact"/>
        <w:ind w:left="120"/>
      </w:pPr>
      <w:r>
        <w:t>Самый</w:t>
      </w:r>
      <w:r>
        <w:rPr>
          <w:rStyle w:val="1a"/>
        </w:rPr>
        <w:t xml:space="preserve"> добрый и отзывчивый</w:t>
      </w:r>
      <w:r>
        <w:t xml:space="preserve"> отрядный вожатый РТ;</w:t>
      </w:r>
    </w:p>
    <w:p w:rsidR="003E5278" w:rsidRDefault="003E5278" w:rsidP="003E5278">
      <w:pPr>
        <w:pStyle w:val="a5"/>
        <w:numPr>
          <w:ilvl w:val="0"/>
          <w:numId w:val="44"/>
        </w:numPr>
        <w:shd w:val="clear" w:color="auto" w:fill="auto"/>
        <w:tabs>
          <w:tab w:val="left" w:pos="277"/>
        </w:tabs>
        <w:spacing w:line="319" w:lineRule="exact"/>
        <w:ind w:left="120"/>
      </w:pPr>
      <w:r>
        <w:t>Самый</w:t>
      </w:r>
      <w:r>
        <w:rPr>
          <w:rStyle w:val="1a"/>
        </w:rPr>
        <w:t xml:space="preserve"> юный</w:t>
      </w:r>
      <w:r>
        <w:t xml:space="preserve"> отрядный вожатый РТ.</w:t>
      </w:r>
    </w:p>
    <w:p w:rsidR="003E5278" w:rsidRDefault="003E5278" w:rsidP="003E5278">
      <w:pPr>
        <w:pStyle w:val="a5"/>
        <w:shd w:val="clear" w:color="auto" w:fill="auto"/>
        <w:spacing w:line="319" w:lineRule="exact"/>
        <w:ind w:left="120" w:right="20" w:firstLine="600"/>
        <w:jc w:val="both"/>
      </w:pPr>
      <w:r>
        <w:t>Кроме того, учреждена дополнительная номинация</w:t>
      </w:r>
      <w:r>
        <w:rPr>
          <w:rStyle w:val="1a"/>
        </w:rPr>
        <w:t xml:space="preserve"> «Признание коллег», </w:t>
      </w:r>
      <w:r>
        <w:t>победителя которой определяют сами участники конкурса.</w:t>
      </w:r>
    </w:p>
    <w:p w:rsidR="003E5278" w:rsidRDefault="003E5278" w:rsidP="003E5278">
      <w:pPr>
        <w:pStyle w:val="a5"/>
        <w:shd w:val="clear" w:color="auto" w:fill="auto"/>
        <w:spacing w:after="356" w:line="319" w:lineRule="exact"/>
        <w:ind w:left="120" w:firstLine="600"/>
        <w:jc w:val="both"/>
      </w:pPr>
      <w:r>
        <w:t>Жюри оставляет за собой право введения и других почетных званий конкурса.</w:t>
      </w:r>
    </w:p>
    <w:p w:rsidR="003E5278" w:rsidRDefault="003E5278" w:rsidP="003E5278">
      <w:pPr>
        <w:pStyle w:val="a5"/>
        <w:shd w:val="clear" w:color="auto" w:fill="auto"/>
        <w:spacing w:after="370" w:line="250" w:lineRule="exact"/>
        <w:ind w:left="120" w:firstLine="0"/>
      </w:pPr>
      <w:r>
        <w:rPr>
          <w:rStyle w:val="1a"/>
        </w:rPr>
        <w:t>Контактный телефон:</w:t>
      </w:r>
      <w:r>
        <w:t xml:space="preserve"> (843) 5-100-149, Толкачев Андрей Анатольевич</w:t>
      </w:r>
    </w:p>
    <w:p w:rsidR="003E5278" w:rsidRDefault="003E5278" w:rsidP="003E5278">
      <w:pPr>
        <w:pStyle w:val="32"/>
        <w:shd w:val="clear" w:color="auto" w:fill="auto"/>
        <w:spacing w:after="4" w:line="210" w:lineRule="exact"/>
        <w:ind w:left="8580"/>
      </w:pPr>
      <w:r>
        <w:t>Приложение № 1</w:t>
      </w:r>
    </w:p>
    <w:p w:rsidR="003E5278" w:rsidRDefault="003E5278" w:rsidP="003E5278">
      <w:pPr>
        <w:pStyle w:val="28"/>
        <w:keepNext/>
        <w:keepLines/>
        <w:shd w:val="clear" w:color="auto" w:fill="auto"/>
        <w:spacing w:before="0" w:after="301" w:line="250" w:lineRule="exact"/>
        <w:ind w:left="4560"/>
      </w:pPr>
      <w:bookmarkStart w:id="105" w:name="bookmark105"/>
      <w:r>
        <w:lastRenderedPageBreak/>
        <w:t>ОБРАЗЕЦ</w:t>
      </w:r>
      <w:bookmarkEnd w:id="105"/>
    </w:p>
    <w:p w:rsidR="003E5278" w:rsidRDefault="003E5278" w:rsidP="003E5278">
      <w:pPr>
        <w:pStyle w:val="a5"/>
        <w:shd w:val="clear" w:color="auto" w:fill="auto"/>
        <w:tabs>
          <w:tab w:val="left" w:leader="underscore" w:pos="5375"/>
        </w:tabs>
        <w:spacing w:after="356" w:line="319" w:lineRule="exact"/>
        <w:ind w:left="1740" w:right="1640" w:firstLine="380"/>
      </w:pPr>
      <w:r>
        <w:t xml:space="preserve">Протокол №1 заседания жюри районного конкурса отрядных вожатых « Замечательный вожатый» </w:t>
      </w:r>
      <w:r>
        <w:tab/>
        <w:t>муниципального района РТ</w:t>
      </w:r>
    </w:p>
    <w:p w:rsidR="003E5278" w:rsidRDefault="003E5278" w:rsidP="003E5278">
      <w:pPr>
        <w:pStyle w:val="a5"/>
        <w:shd w:val="clear" w:color="auto" w:fill="auto"/>
        <w:tabs>
          <w:tab w:val="left" w:leader="underscore" w:pos="677"/>
          <w:tab w:val="left" w:leader="underscore" w:pos="2704"/>
        </w:tabs>
        <w:spacing w:after="356" w:line="250" w:lineRule="exact"/>
        <w:ind w:left="120" w:firstLine="0"/>
      </w:pPr>
      <w:r>
        <w:t>«</w:t>
      </w:r>
      <w:r>
        <w:tab/>
        <w:t>»</w:t>
      </w:r>
      <w:r>
        <w:tab/>
        <w:t>2016 года</w:t>
      </w:r>
    </w:p>
    <w:p w:rsidR="003E5278" w:rsidRDefault="003E5278" w:rsidP="003E5278">
      <w:pPr>
        <w:pStyle w:val="a5"/>
        <w:shd w:val="clear" w:color="auto" w:fill="auto"/>
        <w:spacing w:after="656" w:line="250" w:lineRule="exact"/>
        <w:ind w:left="120" w:firstLine="0"/>
      </w:pPr>
      <w:r>
        <w:t>Организатор конкурса:</w:t>
      </w:r>
    </w:p>
    <w:p w:rsidR="003E5278" w:rsidRDefault="003E5278" w:rsidP="003E5278">
      <w:pPr>
        <w:pStyle w:val="a5"/>
        <w:shd w:val="clear" w:color="auto" w:fill="auto"/>
        <w:tabs>
          <w:tab w:val="left" w:leader="underscore" w:pos="6246"/>
        </w:tabs>
        <w:spacing w:after="370" w:line="250" w:lineRule="exact"/>
        <w:ind w:left="120" w:firstLine="0"/>
      </w:pPr>
      <w:r>
        <w:t xml:space="preserve">В районном конкурсе участвовало </w:t>
      </w:r>
      <w:r>
        <w:tab/>
        <w:t>человек</w:t>
      </w:r>
    </w:p>
    <w:p w:rsidR="003E5278" w:rsidRDefault="003E5278" w:rsidP="003E5278">
      <w:pPr>
        <w:pStyle w:val="10"/>
        <w:framePr w:wrap="notBeside" w:vAnchor="text" w:hAnchor="text" w:xAlign="center" w:y="1"/>
        <w:shd w:val="clear" w:color="auto" w:fill="auto"/>
        <w:tabs>
          <w:tab w:val="left" w:leader="underscore" w:pos="8884"/>
        </w:tabs>
        <w:spacing w:line="250" w:lineRule="exact"/>
        <w:jc w:val="center"/>
      </w:pPr>
      <w:r>
        <w:t xml:space="preserve">На заочный республиканский этап Конкурса от </w:t>
      </w:r>
      <w:r>
        <w:tab/>
      </w:r>
      <w:r>
        <w:rPr>
          <w:lang w:val="en-US" w:eastAsia="en-US"/>
        </w:rPr>
        <w:t>MP</w:t>
      </w:r>
    </w:p>
    <w:p w:rsidR="003E5278" w:rsidRDefault="003E5278" w:rsidP="003E5278">
      <w:pPr>
        <w:pStyle w:val="10"/>
        <w:framePr w:wrap="notBeside" w:vAnchor="text" w:hAnchor="text" w:xAlign="center" w:y="1"/>
        <w:shd w:val="clear" w:color="auto" w:fill="auto"/>
        <w:tabs>
          <w:tab w:val="left" w:leader="underscore" w:pos="9308"/>
        </w:tabs>
        <w:spacing w:line="250" w:lineRule="exact"/>
        <w:jc w:val="center"/>
      </w:pPr>
      <w:r>
        <w:rPr>
          <w:rStyle w:val="af"/>
        </w:rPr>
        <w:t>представить следующего номинанта:</w:t>
      </w:r>
      <w:r>
        <w:tab/>
      </w:r>
    </w:p>
    <w:tbl>
      <w:tblPr>
        <w:tblW w:w="0" w:type="auto"/>
        <w:jc w:val="center"/>
        <w:tblLayout w:type="fixed"/>
        <w:tblCellMar>
          <w:left w:w="0" w:type="dxa"/>
          <w:right w:w="0" w:type="dxa"/>
        </w:tblCellMar>
        <w:tblLook w:val="04A0"/>
      </w:tblPr>
      <w:tblGrid>
        <w:gridCol w:w="3374"/>
        <w:gridCol w:w="6219"/>
      </w:tblGrid>
      <w:tr w:rsidR="003E5278" w:rsidTr="003E5278">
        <w:trPr>
          <w:trHeight w:val="3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ФИО победителя</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1"/>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Школа, класс</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37"/>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Дата рождения</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25"/>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Эл. почта ; телефон</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r w:rsidR="003E5278" w:rsidTr="003E5278">
        <w:trPr>
          <w:trHeight w:val="348"/>
          <w:jc w:val="center"/>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a5"/>
              <w:framePr w:wrap="notBeside" w:vAnchor="text" w:hAnchor="text" w:xAlign="center" w:y="1"/>
              <w:shd w:val="clear" w:color="auto" w:fill="auto"/>
              <w:spacing w:line="240" w:lineRule="auto"/>
              <w:ind w:left="120" w:firstLine="0"/>
            </w:pPr>
            <w:r>
              <w:t>Адрес</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bl>
    <w:p w:rsidR="003E5278" w:rsidRDefault="003E5278" w:rsidP="003E5278">
      <w:pPr>
        <w:rPr>
          <w:sz w:val="2"/>
          <w:szCs w:val="2"/>
        </w:rPr>
        <w:sectPr w:rsidR="003E5278">
          <w:pgSz w:w="11905" w:h="16837"/>
          <w:pgMar w:top="515" w:right="326" w:bottom="703" w:left="1000" w:header="0" w:footer="3" w:gutter="0"/>
          <w:cols w:space="720"/>
        </w:sectPr>
      </w:pPr>
    </w:p>
    <w:p w:rsidR="003E5278" w:rsidRDefault="003E5278" w:rsidP="003E5278">
      <w:pPr>
        <w:rPr>
          <w:rFonts w:ascii="Arial Unicode MS" w:hAnsi="Arial Unicode MS" w:cs="Arial Unicode MS"/>
          <w:sz w:val="2"/>
          <w:szCs w:val="2"/>
        </w:rPr>
      </w:pPr>
    </w:p>
    <w:tbl>
      <w:tblPr>
        <w:tblpPr w:leftFromText="180" w:rightFromText="180" w:vertAnchor="text" w:horzAnchor="margin" w:tblpXSpec="center" w:tblpY="154"/>
        <w:tblW w:w="0" w:type="auto"/>
        <w:tblLayout w:type="fixed"/>
        <w:tblCellMar>
          <w:left w:w="0" w:type="dxa"/>
          <w:right w:w="0" w:type="dxa"/>
        </w:tblCellMar>
        <w:tblLook w:val="04A0"/>
      </w:tblPr>
      <w:tblGrid>
        <w:gridCol w:w="3374"/>
        <w:gridCol w:w="6219"/>
      </w:tblGrid>
      <w:tr w:rsidR="0057356A" w:rsidTr="0057356A">
        <w:trPr>
          <w:trHeight w:val="343"/>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57356A" w:rsidRDefault="0057356A" w:rsidP="0057356A">
            <w:pPr>
              <w:pStyle w:val="a5"/>
              <w:shd w:val="clear" w:color="auto" w:fill="auto"/>
              <w:spacing w:line="240" w:lineRule="auto"/>
              <w:ind w:firstLine="0"/>
              <w:jc w:val="both"/>
            </w:pPr>
            <w:r>
              <w:t>(по прописке)</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57356A" w:rsidRDefault="0057356A" w:rsidP="0057356A">
            <w:pPr>
              <w:rPr>
                <w:rFonts w:cs="Arial Unicode MS"/>
                <w:sz w:val="10"/>
                <w:szCs w:val="10"/>
              </w:rPr>
            </w:pPr>
          </w:p>
        </w:tc>
      </w:tr>
      <w:tr w:rsidR="0057356A" w:rsidTr="0057356A">
        <w:trPr>
          <w:trHeight w:val="331"/>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57356A" w:rsidRDefault="0057356A" w:rsidP="0057356A">
            <w:pPr>
              <w:pStyle w:val="a5"/>
              <w:shd w:val="clear" w:color="auto" w:fill="auto"/>
              <w:spacing w:line="240" w:lineRule="auto"/>
              <w:ind w:firstLine="0"/>
              <w:jc w:val="both"/>
            </w:pPr>
            <w:r>
              <w:t>ФИО руководителя</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57356A" w:rsidRDefault="0057356A" w:rsidP="0057356A">
            <w:pPr>
              <w:rPr>
                <w:rFonts w:cs="Arial Unicode MS"/>
                <w:sz w:val="10"/>
                <w:szCs w:val="10"/>
              </w:rPr>
            </w:pPr>
          </w:p>
        </w:tc>
      </w:tr>
      <w:tr w:rsidR="0057356A" w:rsidTr="0057356A">
        <w:trPr>
          <w:trHeight w:val="656"/>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57356A" w:rsidRDefault="0057356A" w:rsidP="0057356A">
            <w:pPr>
              <w:pStyle w:val="a5"/>
              <w:shd w:val="clear" w:color="auto" w:fill="auto"/>
              <w:ind w:firstLine="0"/>
              <w:jc w:val="both"/>
            </w:pPr>
            <w:r>
              <w:t>Место работы, должность руководителя</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57356A" w:rsidRDefault="0057356A" w:rsidP="0057356A">
            <w:pPr>
              <w:rPr>
                <w:rFonts w:cs="Arial Unicode MS"/>
                <w:sz w:val="10"/>
                <w:szCs w:val="10"/>
              </w:rPr>
            </w:pPr>
          </w:p>
        </w:tc>
      </w:tr>
      <w:tr w:rsidR="0057356A" w:rsidTr="0057356A">
        <w:trPr>
          <w:trHeight w:val="331"/>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57356A" w:rsidRDefault="0057356A" w:rsidP="0057356A">
            <w:pPr>
              <w:pStyle w:val="a5"/>
              <w:shd w:val="clear" w:color="auto" w:fill="auto"/>
              <w:spacing w:line="240" w:lineRule="auto"/>
              <w:ind w:firstLine="0"/>
              <w:jc w:val="both"/>
            </w:pPr>
            <w:r>
              <w:t>Название ДОО или ШУС</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57356A" w:rsidRDefault="0057356A" w:rsidP="0057356A">
            <w:pPr>
              <w:rPr>
                <w:rFonts w:cs="Arial Unicode MS"/>
                <w:sz w:val="10"/>
                <w:szCs w:val="10"/>
              </w:rPr>
            </w:pPr>
          </w:p>
        </w:tc>
      </w:tr>
      <w:tr w:rsidR="0057356A" w:rsidTr="0057356A">
        <w:trPr>
          <w:trHeight w:val="1945"/>
        </w:trPr>
        <w:tc>
          <w:tcPr>
            <w:tcW w:w="3374" w:type="dxa"/>
            <w:tcBorders>
              <w:top w:val="single" w:sz="4" w:space="0" w:color="auto"/>
              <w:left w:val="single" w:sz="4" w:space="0" w:color="auto"/>
              <w:bottom w:val="single" w:sz="4" w:space="0" w:color="auto"/>
              <w:right w:val="single" w:sz="4" w:space="0" w:color="auto"/>
            </w:tcBorders>
            <w:shd w:val="clear" w:color="auto" w:fill="FFFFFF"/>
            <w:hideMark/>
          </w:tcPr>
          <w:p w:rsidR="0057356A" w:rsidRDefault="0057356A" w:rsidP="0057356A">
            <w:pPr>
              <w:pStyle w:val="a5"/>
              <w:shd w:val="clear" w:color="auto" w:fill="auto"/>
              <w:spacing w:line="319" w:lineRule="exact"/>
              <w:ind w:firstLine="0"/>
              <w:jc w:val="both"/>
            </w:pPr>
            <w:r>
              <w:t>Сведения о подшефном коллективе ( класс, кол-во учащихся, ФИО классного руководителя, контактный телефон кл. рук.)</w:t>
            </w:r>
          </w:p>
        </w:tc>
        <w:tc>
          <w:tcPr>
            <w:tcW w:w="6219" w:type="dxa"/>
            <w:tcBorders>
              <w:top w:val="single" w:sz="4" w:space="0" w:color="auto"/>
              <w:left w:val="single" w:sz="4" w:space="0" w:color="auto"/>
              <w:bottom w:val="single" w:sz="4" w:space="0" w:color="auto"/>
              <w:right w:val="single" w:sz="4" w:space="0" w:color="auto"/>
            </w:tcBorders>
            <w:shd w:val="clear" w:color="auto" w:fill="FFFFFF"/>
          </w:tcPr>
          <w:p w:rsidR="0057356A" w:rsidRDefault="0057356A" w:rsidP="0057356A">
            <w:pPr>
              <w:rPr>
                <w:rFonts w:cs="Arial Unicode MS"/>
                <w:sz w:val="10"/>
                <w:szCs w:val="10"/>
              </w:rPr>
            </w:pPr>
          </w:p>
        </w:tc>
      </w:tr>
    </w:tbl>
    <w:p w:rsidR="003E5278" w:rsidRDefault="003E5278" w:rsidP="003E5278">
      <w:pPr>
        <w:pStyle w:val="a5"/>
        <w:shd w:val="clear" w:color="auto" w:fill="auto"/>
        <w:spacing w:before="231" w:line="319" w:lineRule="exact"/>
        <w:ind w:left="860" w:firstLine="0"/>
      </w:pPr>
      <w:r>
        <w:t>Члены жюри</w:t>
      </w:r>
    </w:p>
    <w:p w:rsidR="003E5278" w:rsidRDefault="003E5278" w:rsidP="003E5278">
      <w:pPr>
        <w:pStyle w:val="a5"/>
        <w:shd w:val="clear" w:color="auto" w:fill="auto"/>
        <w:spacing w:line="319" w:lineRule="exact"/>
        <w:ind w:left="8740" w:firstLine="0"/>
      </w:pPr>
      <w:r>
        <w:t>подпись</w:t>
      </w:r>
    </w:p>
    <w:p w:rsidR="003E5278" w:rsidRDefault="003E5278" w:rsidP="003E5278">
      <w:pPr>
        <w:pStyle w:val="a5"/>
        <w:shd w:val="clear" w:color="auto" w:fill="auto"/>
        <w:tabs>
          <w:tab w:val="left" w:leader="underscore" w:pos="10028"/>
        </w:tabs>
        <w:spacing w:line="319" w:lineRule="exact"/>
        <w:ind w:left="860" w:firstLine="0"/>
      </w:pPr>
      <w:r>
        <w:t>1 .</w:t>
      </w:r>
      <w:r>
        <w:rPr>
          <w:u w:val="single"/>
        </w:rPr>
        <w:t>ФИО, должность, место работы</w:t>
      </w:r>
      <w:r>
        <w:tab/>
      </w:r>
    </w:p>
    <w:p w:rsidR="003E5278" w:rsidRDefault="003E5278" w:rsidP="003E5278">
      <w:pPr>
        <w:pStyle w:val="a5"/>
        <w:numPr>
          <w:ilvl w:val="0"/>
          <w:numId w:val="48"/>
        </w:numPr>
        <w:shd w:val="clear" w:color="auto" w:fill="auto"/>
        <w:tabs>
          <w:tab w:val="left" w:pos="1145"/>
          <w:tab w:val="left" w:leader="underscore" w:pos="10063"/>
        </w:tabs>
        <w:spacing w:line="319" w:lineRule="exact"/>
        <w:ind w:left="860"/>
      </w:pPr>
      <w:r>
        <w:rPr>
          <w:u w:val="single"/>
        </w:rPr>
        <w:t>ФИО, должность, место работы</w:t>
      </w:r>
      <w:r>
        <w:tab/>
      </w:r>
    </w:p>
    <w:p w:rsidR="003E5278" w:rsidRDefault="003E5278" w:rsidP="003E5278">
      <w:pPr>
        <w:pStyle w:val="a5"/>
        <w:numPr>
          <w:ilvl w:val="0"/>
          <w:numId w:val="48"/>
        </w:numPr>
        <w:shd w:val="clear" w:color="auto" w:fill="auto"/>
        <w:tabs>
          <w:tab w:val="left" w:pos="1139"/>
          <w:tab w:val="left" w:leader="underscore" w:pos="10057"/>
        </w:tabs>
        <w:spacing w:line="319" w:lineRule="exact"/>
        <w:ind w:left="860"/>
      </w:pPr>
      <w:r>
        <w:rPr>
          <w:u w:val="single"/>
        </w:rPr>
        <w:t>ФИО, должность, место работы</w:t>
      </w:r>
      <w:r>
        <w:tab/>
      </w:r>
    </w:p>
    <w:p w:rsidR="003E5278" w:rsidRDefault="003E5278" w:rsidP="003E5278">
      <w:pPr>
        <w:pStyle w:val="a5"/>
        <w:numPr>
          <w:ilvl w:val="0"/>
          <w:numId w:val="48"/>
        </w:numPr>
        <w:shd w:val="clear" w:color="auto" w:fill="auto"/>
        <w:tabs>
          <w:tab w:val="left" w:pos="1145"/>
          <w:tab w:val="left" w:leader="underscore" w:pos="10063"/>
        </w:tabs>
        <w:spacing w:line="319" w:lineRule="exact"/>
        <w:ind w:left="860"/>
      </w:pPr>
      <w:r>
        <w:rPr>
          <w:u w:val="single"/>
        </w:rPr>
        <w:t>ФИО, должность, место работы</w:t>
      </w:r>
      <w:r>
        <w:tab/>
      </w:r>
    </w:p>
    <w:p w:rsidR="003E5278" w:rsidRDefault="003E5278" w:rsidP="003E5278">
      <w:pPr>
        <w:pStyle w:val="a5"/>
        <w:numPr>
          <w:ilvl w:val="0"/>
          <w:numId w:val="48"/>
        </w:numPr>
        <w:shd w:val="clear" w:color="auto" w:fill="auto"/>
        <w:tabs>
          <w:tab w:val="left" w:pos="1139"/>
          <w:tab w:val="left" w:leader="underscore" w:pos="10057"/>
        </w:tabs>
        <w:spacing w:after="356" w:line="319" w:lineRule="exact"/>
        <w:ind w:left="860"/>
      </w:pPr>
      <w:r>
        <w:rPr>
          <w:u w:val="single"/>
        </w:rPr>
        <w:t>ФИО, должность, место работы</w:t>
      </w:r>
      <w:r>
        <w:tab/>
      </w:r>
    </w:p>
    <w:p w:rsidR="003E5278" w:rsidRDefault="003E5278" w:rsidP="003E5278">
      <w:pPr>
        <w:pStyle w:val="a5"/>
        <w:shd w:val="clear" w:color="auto" w:fill="auto"/>
        <w:spacing w:after="278" w:line="250" w:lineRule="exact"/>
        <w:ind w:left="860" w:firstLine="0"/>
      </w:pPr>
      <w:r>
        <w:rPr>
          <w:u w:val="single"/>
        </w:rPr>
        <w:t>Протокол утвержден (печать, подпись руководителя организации)</w:t>
      </w:r>
    </w:p>
    <w:p w:rsidR="003E5278" w:rsidRDefault="003E5278" w:rsidP="003E5278">
      <w:pPr>
        <w:pStyle w:val="32"/>
        <w:shd w:val="clear" w:color="auto" w:fill="auto"/>
        <w:spacing w:line="319" w:lineRule="exact"/>
        <w:ind w:left="8740"/>
      </w:pPr>
      <w:r>
        <w:t>Приложение № 2</w:t>
      </w:r>
    </w:p>
    <w:p w:rsidR="003E5278" w:rsidRDefault="003E5278" w:rsidP="003E5278">
      <w:pPr>
        <w:pStyle w:val="24"/>
        <w:shd w:val="clear" w:color="auto" w:fill="auto"/>
        <w:spacing w:line="319" w:lineRule="exact"/>
        <w:ind w:right="920"/>
        <w:jc w:val="center"/>
      </w:pPr>
      <w:r>
        <w:t>Заявка</w:t>
      </w:r>
    </w:p>
    <w:p w:rsidR="003E5278" w:rsidRDefault="003E5278" w:rsidP="003E5278">
      <w:pPr>
        <w:pStyle w:val="24"/>
        <w:shd w:val="clear" w:color="auto" w:fill="auto"/>
        <w:spacing w:line="319" w:lineRule="exact"/>
        <w:ind w:right="920"/>
        <w:jc w:val="center"/>
      </w:pPr>
      <w:r>
        <w:t>на участие в заочном этапе республиканского конкурса «Замечательный вожатый»</w:t>
      </w:r>
    </w:p>
    <w:p w:rsidR="003E5278" w:rsidRDefault="003E5278" w:rsidP="003E5278">
      <w:pPr>
        <w:pStyle w:val="a5"/>
        <w:shd w:val="clear" w:color="auto" w:fill="auto"/>
        <w:tabs>
          <w:tab w:val="left" w:leader="underscore" w:pos="10003"/>
        </w:tabs>
        <w:spacing w:line="319" w:lineRule="exact"/>
        <w:ind w:left="1560" w:firstLine="0"/>
      </w:pPr>
      <w:r>
        <w:t>Управление (отдел) образования</w:t>
      </w:r>
      <w:r>
        <w:tab/>
      </w:r>
      <w:r>
        <w:rPr>
          <w:lang w:val="en-US" w:eastAsia="en-US"/>
        </w:rPr>
        <w:t>MP</w:t>
      </w:r>
      <w:r w:rsidRPr="00B0033C">
        <w:rPr>
          <w:lang w:eastAsia="en-US"/>
        </w:rPr>
        <w:t xml:space="preserve"> </w:t>
      </w:r>
      <w:r>
        <w:t>РТ</w:t>
      </w:r>
    </w:p>
    <w:p w:rsidR="003E5278" w:rsidRDefault="003E5278" w:rsidP="003E5278">
      <w:pPr>
        <w:pStyle w:val="a5"/>
        <w:shd w:val="clear" w:color="auto" w:fill="auto"/>
        <w:spacing w:line="319" w:lineRule="exact"/>
        <w:ind w:right="920" w:firstLine="0"/>
        <w:jc w:val="center"/>
      </w:pPr>
      <w:r>
        <w:t>направляет для участия в республиканском конкурсе отрядных вожатых детских общественных объединений «Замечательный вожатый»:</w:t>
      </w:r>
    </w:p>
    <w:tbl>
      <w:tblPr>
        <w:tblW w:w="0" w:type="auto"/>
        <w:jc w:val="center"/>
        <w:tblLayout w:type="fixed"/>
        <w:tblCellMar>
          <w:left w:w="0" w:type="dxa"/>
          <w:right w:w="0" w:type="dxa"/>
        </w:tblCellMar>
        <w:tblLook w:val="04A0"/>
      </w:tblPr>
      <w:tblGrid>
        <w:gridCol w:w="1295"/>
        <w:gridCol w:w="981"/>
        <w:gridCol w:w="1695"/>
        <w:gridCol w:w="1138"/>
        <w:gridCol w:w="1417"/>
        <w:gridCol w:w="1272"/>
        <w:gridCol w:w="1109"/>
        <w:gridCol w:w="1132"/>
        <w:gridCol w:w="1457"/>
      </w:tblGrid>
      <w:tr w:rsidR="003E5278" w:rsidTr="003E5278">
        <w:trPr>
          <w:trHeight w:val="1817"/>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ind w:right="280"/>
              <w:jc w:val="right"/>
            </w:pPr>
            <w:r>
              <w:lastRenderedPageBreak/>
              <w:t>Ф.И.О. участника</w:t>
            </w:r>
          </w:p>
        </w:tc>
        <w:tc>
          <w:tcPr>
            <w:tcW w:w="981"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pPr>
            <w:r>
              <w:t>Дата и</w:t>
            </w:r>
          </w:p>
          <w:p w:rsidR="003E5278" w:rsidRDefault="003E5278">
            <w:pPr>
              <w:pStyle w:val="50"/>
              <w:framePr w:wrap="notBeside" w:vAnchor="text" w:hAnchor="text" w:xAlign="center" w:y="1"/>
              <w:shd w:val="clear" w:color="auto" w:fill="auto"/>
              <w:spacing w:line="250" w:lineRule="exact"/>
            </w:pPr>
            <w:r>
              <w:t>место рожден ия</w:t>
            </w:r>
          </w:p>
        </w:tc>
        <w:tc>
          <w:tcPr>
            <w:tcW w:w="1695"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pPr>
            <w:r>
              <w:t>Паспортные</w:t>
            </w:r>
          </w:p>
          <w:p w:rsidR="003E5278" w:rsidRDefault="003E5278">
            <w:pPr>
              <w:pStyle w:val="50"/>
              <w:framePr w:wrap="notBeside" w:vAnchor="text" w:hAnchor="text" w:xAlign="center" w:y="1"/>
              <w:shd w:val="clear" w:color="auto" w:fill="auto"/>
              <w:spacing w:line="250" w:lineRule="exact"/>
            </w:pPr>
            <w:r>
              <w:t>данные (серия, номер, место и дата выд.),</w:t>
            </w:r>
          </w:p>
          <w:p w:rsidR="003E5278" w:rsidRDefault="003E5278">
            <w:pPr>
              <w:pStyle w:val="a5"/>
              <w:framePr w:wrap="notBeside" w:vAnchor="text" w:hAnchor="text" w:xAlign="center" w:y="1"/>
              <w:shd w:val="clear" w:color="auto" w:fill="auto"/>
              <w:spacing w:line="240" w:lineRule="auto"/>
              <w:ind w:firstLine="0"/>
              <w:jc w:val="center"/>
            </w:pPr>
            <w:r>
              <w:t>ИНН, снилс</w:t>
            </w:r>
          </w:p>
        </w:tc>
        <w:tc>
          <w:tcPr>
            <w:tcW w:w="1138"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jc w:val="both"/>
            </w:pPr>
            <w:r>
              <w:t>Место учебы, класс</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pPr>
            <w:r>
              <w:t>Адрес проживания (с</w:t>
            </w:r>
          </w:p>
          <w:p w:rsidR="003E5278" w:rsidRDefault="003E5278">
            <w:pPr>
              <w:pStyle w:val="50"/>
              <w:framePr w:wrap="notBeside" w:vAnchor="text" w:hAnchor="text" w:xAlign="center" w:y="1"/>
              <w:shd w:val="clear" w:color="auto" w:fill="auto"/>
              <w:spacing w:line="250" w:lineRule="exact"/>
            </w:pPr>
            <w:r>
              <w:t>указанием индекса)</w:t>
            </w:r>
          </w:p>
        </w:tc>
        <w:tc>
          <w:tcPr>
            <w:tcW w:w="127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ind w:right="300"/>
              <w:jc w:val="right"/>
            </w:pPr>
            <w:r>
              <w:t>Контакт</w:t>
            </w:r>
            <w:r>
              <w:softHyphen/>
              <w:t>ный телефон (мобиль</w:t>
            </w:r>
            <w:r>
              <w:softHyphen/>
              <w:t xml:space="preserve">ный,дома шний) </w:t>
            </w:r>
            <w:r>
              <w:rPr>
                <w:lang w:val="en-US" w:eastAsia="en-US"/>
              </w:rPr>
              <w:t>e</w:t>
            </w:r>
            <w:r w:rsidRPr="00B0033C">
              <w:rPr>
                <w:lang w:eastAsia="en-US"/>
              </w:rPr>
              <w:t>-</w:t>
            </w:r>
            <w:r>
              <w:rPr>
                <w:lang w:val="en-US" w:eastAsia="en-US"/>
              </w:rPr>
              <w:t>mail</w:t>
            </w:r>
          </w:p>
        </w:tc>
        <w:tc>
          <w:tcPr>
            <w:tcW w:w="1109"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pPr>
            <w:r>
              <w:t>ФИО родителе й,</w:t>
            </w:r>
          </w:p>
          <w:p w:rsidR="003E5278" w:rsidRDefault="003E5278">
            <w:pPr>
              <w:pStyle w:val="50"/>
              <w:framePr w:wrap="notBeside" w:vAnchor="text" w:hAnchor="text" w:xAlign="center" w:y="1"/>
              <w:shd w:val="clear" w:color="auto" w:fill="auto"/>
              <w:spacing w:line="250" w:lineRule="exact"/>
            </w:pPr>
            <w:r>
              <w:t>телефон ы</w:t>
            </w:r>
          </w:p>
        </w:tc>
        <w:tc>
          <w:tcPr>
            <w:tcW w:w="1132"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90"/>
              <w:framePr w:wrap="notBeside" w:vAnchor="text" w:hAnchor="text" w:xAlign="center" w:y="1"/>
              <w:shd w:val="clear" w:color="auto" w:fill="auto"/>
              <w:spacing w:line="240" w:lineRule="auto"/>
            </w:pPr>
            <w:r>
              <w:t>ДОО</w:t>
            </w:r>
          </w:p>
          <w:p w:rsidR="003E5278" w:rsidRDefault="003E5278">
            <w:pPr>
              <w:pStyle w:val="50"/>
              <w:framePr w:wrap="notBeside" w:vAnchor="text" w:hAnchor="text" w:xAlign="center" w:y="1"/>
              <w:shd w:val="clear" w:color="auto" w:fill="auto"/>
              <w:spacing w:before="60" w:line="250" w:lineRule="exact"/>
              <w:jc w:val="both"/>
            </w:pPr>
            <w:r>
              <w:t xml:space="preserve">участник а, сайт, группа </w:t>
            </w:r>
            <w:r>
              <w:rPr>
                <w:rStyle w:val="512"/>
              </w:rPr>
              <w:t>ВК</w:t>
            </w:r>
          </w:p>
        </w:tc>
        <w:tc>
          <w:tcPr>
            <w:tcW w:w="1457" w:type="dxa"/>
            <w:tcBorders>
              <w:top w:val="single" w:sz="4" w:space="0" w:color="auto"/>
              <w:left w:val="single" w:sz="4" w:space="0" w:color="auto"/>
              <w:bottom w:val="single" w:sz="4" w:space="0" w:color="auto"/>
              <w:right w:val="single" w:sz="4" w:space="0" w:color="auto"/>
            </w:tcBorders>
            <w:shd w:val="clear" w:color="auto" w:fill="FFFFFF"/>
            <w:hideMark/>
          </w:tcPr>
          <w:p w:rsidR="003E5278" w:rsidRDefault="003E5278">
            <w:pPr>
              <w:pStyle w:val="50"/>
              <w:framePr w:wrap="notBeside" w:vAnchor="text" w:hAnchor="text" w:xAlign="center" w:y="1"/>
              <w:shd w:val="clear" w:color="auto" w:fill="auto"/>
              <w:spacing w:line="250" w:lineRule="exact"/>
              <w:ind w:right="280"/>
              <w:jc w:val="right"/>
            </w:pPr>
            <w:r>
              <w:t>ФИО руководите ля, место работы, контактный телефон</w:t>
            </w:r>
          </w:p>
        </w:tc>
      </w:tr>
      <w:tr w:rsidR="003E5278" w:rsidTr="003E5278">
        <w:trPr>
          <w:trHeight w:val="267"/>
          <w:jc w:val="center"/>
        </w:trPr>
        <w:tc>
          <w:tcPr>
            <w:tcW w:w="1295"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981"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695"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138"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1457" w:type="dxa"/>
            <w:tcBorders>
              <w:top w:val="single" w:sz="4" w:space="0" w:color="auto"/>
              <w:left w:val="single" w:sz="4" w:space="0" w:color="auto"/>
              <w:bottom w:val="single" w:sz="4" w:space="0" w:color="auto"/>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r>
    </w:tbl>
    <w:p w:rsidR="003E5278" w:rsidRDefault="003E5278" w:rsidP="003E5278">
      <w:pPr>
        <w:pStyle w:val="10"/>
        <w:framePr w:wrap="notBeside" w:vAnchor="text" w:hAnchor="text" w:xAlign="center" w:y="1"/>
        <w:shd w:val="clear" w:color="auto" w:fill="auto"/>
        <w:spacing w:line="250" w:lineRule="exact"/>
        <w:jc w:val="center"/>
      </w:pPr>
      <w:r>
        <w:rPr>
          <w:rStyle w:val="2c"/>
        </w:rPr>
        <w:t>Число, печать и подпись руководителя отдела (управления) образования</w:t>
      </w:r>
    </w:p>
    <w:p w:rsidR="003E5278" w:rsidRDefault="003E5278" w:rsidP="003E5278">
      <w:pPr>
        <w:rPr>
          <w:sz w:val="2"/>
          <w:szCs w:val="2"/>
        </w:rPr>
        <w:sectPr w:rsidR="003E5278">
          <w:type w:val="continuous"/>
          <w:pgSz w:w="11905" w:h="16837"/>
          <w:pgMar w:top="1132" w:right="237" w:bottom="3350" w:left="229" w:header="0" w:footer="3" w:gutter="0"/>
          <w:cols w:space="720"/>
        </w:sectPr>
      </w:pPr>
    </w:p>
    <w:p w:rsidR="003E5278" w:rsidRDefault="003E5278" w:rsidP="003E5278">
      <w:pPr>
        <w:framePr w:w="1132" w:h="1138" w:wrap="around" w:hAnchor="margin" w:x="4129" w:y="2"/>
        <w:rPr>
          <w:sz w:val="2"/>
          <w:szCs w:val="2"/>
        </w:rPr>
      </w:pPr>
      <w:r>
        <w:rPr>
          <w:noProof/>
          <w:sz w:val="2"/>
          <w:szCs w:val="2"/>
        </w:rPr>
        <w:lastRenderedPageBreak/>
        <w:drawing>
          <wp:inline distT="0" distB="0" distL="0" distR="0">
            <wp:extent cx="718185" cy="729615"/>
            <wp:effectExtent l="1905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718185" cy="729615"/>
                    </a:xfrm>
                    <a:prstGeom prst="rect">
                      <a:avLst/>
                    </a:prstGeom>
                    <a:noFill/>
                    <a:ln w="9525">
                      <a:noFill/>
                      <a:miter lim="800000"/>
                      <a:headEnd/>
                      <a:tailEnd/>
                    </a:ln>
                  </pic:spPr>
                </pic:pic>
              </a:graphicData>
            </a:graphic>
          </wp:inline>
        </w:drawing>
      </w:r>
    </w:p>
    <w:p w:rsidR="003E5278" w:rsidRDefault="003E5278" w:rsidP="003E5278">
      <w:pPr>
        <w:pStyle w:val="22"/>
        <w:framePr w:w="3925" w:h="975" w:wrap="around" w:hAnchor="margin" w:x="5627" w:y="33"/>
        <w:shd w:val="clear" w:color="auto" w:fill="auto"/>
      </w:pPr>
      <w:r>
        <w:t xml:space="preserve">ТАТАРСТАН РЕСПУБЛИКАСЫ МЭГАРИФ ЬЭМ ФОН МИНИСТР </w:t>
      </w:r>
      <w:r>
        <w:rPr>
          <w:rStyle w:val="20pt1"/>
        </w:rPr>
        <w:t>ЛБ1ГБ1</w:t>
      </w:r>
    </w:p>
    <w:p w:rsidR="003E5278" w:rsidRDefault="003E5278" w:rsidP="003E5278">
      <w:pPr>
        <w:pStyle w:val="a5"/>
        <w:shd w:val="clear" w:color="auto" w:fill="auto"/>
        <w:ind w:left="60" w:right="360" w:firstLine="600"/>
      </w:pPr>
      <w:r>
        <w:lastRenderedPageBreak/>
        <w:t>МИНИСТЕРСТВО ОБРАЗОВАНИЯ И НАУКИ РЕСПУБЛИКИ ТАТАРСТАН</w:t>
      </w:r>
    </w:p>
    <w:p w:rsidR="003E5278" w:rsidRDefault="003E5278" w:rsidP="003E5278">
      <w:pPr>
        <w:rPr>
          <w:rFonts w:ascii="Times New Roman" w:hAnsi="Times New Roman" w:cs="Times New Roman"/>
          <w:spacing w:val="10"/>
          <w:sz w:val="25"/>
          <w:szCs w:val="25"/>
        </w:rPr>
        <w:sectPr w:rsidR="003E5278">
          <w:pgSz w:w="11905" w:h="16837"/>
          <w:pgMar w:top="1103" w:right="6731" w:bottom="2067" w:left="1325" w:header="0" w:footer="3" w:gutter="0"/>
          <w:cols w:space="720"/>
        </w:sectPr>
      </w:pPr>
    </w:p>
    <w:p w:rsidR="003E5278" w:rsidRDefault="003E5278" w:rsidP="003E5278">
      <w:pPr>
        <w:framePr w:w="11903" w:h="1083" w:hRule="exact" w:wrap="notBeside" w:vAnchor="text" w:hAnchor="text" w:xAlign="center" w:y="1" w:anchorLock="1"/>
      </w:pPr>
    </w:p>
    <w:p w:rsidR="003E5278" w:rsidRDefault="003E5278" w:rsidP="003E5278">
      <w:pPr>
        <w:rPr>
          <w:sz w:val="2"/>
          <w:szCs w:val="2"/>
        </w:rPr>
      </w:pPr>
      <w:r>
        <w:rPr>
          <w:rFonts w:hint="eastAsia"/>
          <w:sz w:val="2"/>
          <w:szCs w:val="2"/>
        </w:rPr>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pStyle w:val="24"/>
        <w:framePr w:h="250" w:wrap="around" w:vAnchor="text" w:hAnchor="margin" w:x="-5800" w:y="-2"/>
        <w:shd w:val="clear" w:color="auto" w:fill="auto"/>
        <w:spacing w:line="250" w:lineRule="exact"/>
      </w:pPr>
      <w:r>
        <w:t>ПРИКАЗ</w:t>
      </w:r>
    </w:p>
    <w:p w:rsidR="003E5278" w:rsidRDefault="003E5278" w:rsidP="003E5278">
      <w:pPr>
        <w:pStyle w:val="28"/>
        <w:keepNext/>
        <w:keepLines/>
        <w:shd w:val="clear" w:color="auto" w:fill="auto"/>
        <w:spacing w:before="0" w:after="0" w:line="250" w:lineRule="exact"/>
      </w:pPr>
      <w:bookmarkStart w:id="106" w:name="bookmark106"/>
      <w:r>
        <w:lastRenderedPageBreak/>
        <w:t>БОЕРЫК</w:t>
      </w:r>
      <w:bookmarkEnd w:id="106"/>
    </w:p>
    <w:p w:rsidR="003E5278" w:rsidRDefault="003E5278" w:rsidP="003E5278">
      <w:pPr>
        <w:rPr>
          <w:rFonts w:ascii="Times New Roman" w:hAnsi="Times New Roman" w:cs="Times New Roman"/>
          <w:b/>
          <w:bCs/>
          <w:spacing w:val="10"/>
          <w:sz w:val="25"/>
          <w:szCs w:val="25"/>
        </w:rPr>
        <w:sectPr w:rsidR="003E5278">
          <w:type w:val="continuous"/>
          <w:pgSz w:w="11905" w:h="16837"/>
          <w:pgMar w:top="1103" w:right="2004" w:bottom="2067" w:left="8397" w:header="0" w:footer="3" w:gutter="0"/>
          <w:cols w:space="720"/>
        </w:sectPr>
      </w:pPr>
    </w:p>
    <w:p w:rsidR="003E5278" w:rsidRDefault="003E5278" w:rsidP="003E5278">
      <w:pPr>
        <w:framePr w:w="12201" w:h="328" w:hRule="exact" w:wrap="notBeside" w:vAnchor="text" w:hAnchor="text" w:xAlign="center" w:y="1" w:anchorLock="1"/>
      </w:pPr>
    </w:p>
    <w:p w:rsidR="003E5278" w:rsidRDefault="003E5278" w:rsidP="003E5278">
      <w:pPr>
        <w:rPr>
          <w:sz w:val="2"/>
          <w:szCs w:val="2"/>
        </w:rPr>
      </w:pPr>
      <w:r>
        <w:rPr>
          <w:rFonts w:hint="eastAsia"/>
          <w:sz w:val="2"/>
          <w:szCs w:val="2"/>
        </w:rPr>
        <w:lastRenderedPageBreak/>
        <w:t xml:space="preserve"> </w:t>
      </w:r>
    </w:p>
    <w:p w:rsidR="003E5278" w:rsidRDefault="003E5278" w:rsidP="003E5278">
      <w:pPr>
        <w:rPr>
          <w:sz w:val="2"/>
          <w:szCs w:val="2"/>
        </w:rPr>
        <w:sectPr w:rsidR="003E5278">
          <w:type w:val="continuous"/>
          <w:pgSz w:w="11905" w:h="16837"/>
          <w:pgMar w:top="0" w:right="0" w:bottom="0" w:left="0" w:header="0" w:footer="3" w:gutter="0"/>
          <w:cols w:space="720"/>
        </w:sectPr>
      </w:pPr>
    </w:p>
    <w:p w:rsidR="003E5278" w:rsidRDefault="003E5278" w:rsidP="003E5278">
      <w:pPr>
        <w:pStyle w:val="32"/>
        <w:shd w:val="clear" w:color="auto" w:fill="auto"/>
        <w:spacing w:after="140" w:line="210" w:lineRule="exact"/>
        <w:ind w:left="4380"/>
      </w:pPr>
      <w:r>
        <w:lastRenderedPageBreak/>
        <w:t>г. Казань</w:t>
      </w:r>
    </w:p>
    <w:p w:rsidR="003E5278" w:rsidRDefault="003E5278" w:rsidP="003E5278">
      <w:pPr>
        <w:pStyle w:val="a5"/>
        <w:shd w:val="clear" w:color="auto" w:fill="auto"/>
        <w:spacing w:after="536" w:line="319" w:lineRule="exact"/>
        <w:ind w:left="20" w:right="5740" w:firstLine="0"/>
      </w:pPr>
      <w:r>
        <w:t>О проведении республиканских конкурсов в течение 2016/2017 уч.г.</w:t>
      </w:r>
    </w:p>
    <w:p w:rsidR="003E5278" w:rsidRDefault="003E5278" w:rsidP="003E5278">
      <w:pPr>
        <w:pStyle w:val="a5"/>
        <w:shd w:val="clear" w:color="auto" w:fill="auto"/>
        <w:spacing w:after="245"/>
        <w:ind w:left="20" w:right="20" w:firstLine="720"/>
        <w:jc w:val="both"/>
      </w:pPr>
      <w:r>
        <w:t xml:space="preserve">В рамках реализации «Стратегии развития воспитания обучающихся в Республике Татарстан на 2015-2025 годы», в соответствии с планом работы Министерства образования и науки Республики Татарстан и ГБУДО «Республиканский Центр внешкольной работы» </w:t>
      </w:r>
      <w:r>
        <w:rPr>
          <w:rStyle w:val="3pt1"/>
        </w:rPr>
        <w:t>приказываю:</w:t>
      </w:r>
    </w:p>
    <w:p w:rsidR="003E5278" w:rsidRDefault="003E5278" w:rsidP="003E5278">
      <w:pPr>
        <w:pStyle w:val="a5"/>
        <w:numPr>
          <w:ilvl w:val="1"/>
          <w:numId w:val="48"/>
        </w:numPr>
        <w:shd w:val="clear" w:color="auto" w:fill="auto"/>
        <w:tabs>
          <w:tab w:val="left" w:pos="1065"/>
        </w:tabs>
        <w:spacing w:line="319" w:lineRule="exact"/>
        <w:ind w:left="20" w:right="20" w:firstLine="720"/>
        <w:jc w:val="both"/>
      </w:pPr>
      <w:r>
        <w:t xml:space="preserve">Организовать и провести с детскими общественными организациями и органами ученического самоуправления при образовательных организациях в период с ноября 2016 г. по май 2017 </w:t>
      </w:r>
      <w:r>
        <w:rPr>
          <w:rStyle w:val="0pt"/>
          <w:lang w:val="ru-RU" w:eastAsia="ru-RU"/>
        </w:rPr>
        <w:t>г.:</w:t>
      </w:r>
    </w:p>
    <w:p w:rsidR="003E5278" w:rsidRDefault="003E5278" w:rsidP="003E5278">
      <w:pPr>
        <w:pStyle w:val="a5"/>
        <w:numPr>
          <w:ilvl w:val="2"/>
          <w:numId w:val="48"/>
        </w:numPr>
        <w:shd w:val="clear" w:color="auto" w:fill="auto"/>
        <w:tabs>
          <w:tab w:val="left" w:pos="1170"/>
        </w:tabs>
        <w:spacing w:line="372" w:lineRule="exact"/>
        <w:ind w:left="20" w:right="20" w:firstLine="720"/>
        <w:jc w:val="both"/>
      </w:pPr>
      <w:r>
        <w:t>республиканский смотр-конкурс для советов детских общественных организаций и органов ученического самоуправления образовательных организаций муниципальных районов Республики Татарстан «Актив года»;</w:t>
      </w:r>
    </w:p>
    <w:p w:rsidR="003E5278" w:rsidRDefault="003E5278" w:rsidP="003E5278">
      <w:pPr>
        <w:pStyle w:val="a5"/>
        <w:numPr>
          <w:ilvl w:val="2"/>
          <w:numId w:val="48"/>
        </w:numPr>
        <w:shd w:val="clear" w:color="auto" w:fill="auto"/>
        <w:tabs>
          <w:tab w:val="left" w:pos="1135"/>
        </w:tabs>
        <w:spacing w:line="319" w:lineRule="exact"/>
        <w:ind w:left="20" w:right="20" w:firstLine="720"/>
        <w:jc w:val="both"/>
      </w:pPr>
      <w:r>
        <w:t>республиканский этап XIX Международного фестиваля «Детство без границ»;</w:t>
      </w:r>
    </w:p>
    <w:p w:rsidR="003E5278" w:rsidRDefault="003E5278" w:rsidP="003E5278">
      <w:pPr>
        <w:pStyle w:val="a5"/>
        <w:numPr>
          <w:ilvl w:val="2"/>
          <w:numId w:val="48"/>
        </w:numPr>
        <w:shd w:val="clear" w:color="auto" w:fill="auto"/>
        <w:tabs>
          <w:tab w:val="left" w:pos="1135"/>
        </w:tabs>
        <w:spacing w:line="319" w:lineRule="exact"/>
        <w:ind w:left="20" w:right="20" w:firstLine="720"/>
        <w:jc w:val="both"/>
      </w:pPr>
      <w:r>
        <w:t>республиканский конкурс реализованных социальных проектов «Моя инициатива» (в рамках Всероссийской акции «Я - гражданин России»);</w:t>
      </w:r>
    </w:p>
    <w:p w:rsidR="003E5278" w:rsidRDefault="003E5278" w:rsidP="003E5278">
      <w:pPr>
        <w:pStyle w:val="a5"/>
        <w:numPr>
          <w:ilvl w:val="2"/>
          <w:numId w:val="48"/>
        </w:numPr>
        <w:shd w:val="clear" w:color="auto" w:fill="auto"/>
        <w:tabs>
          <w:tab w:val="left" w:pos="1048"/>
        </w:tabs>
        <w:spacing w:line="319" w:lineRule="exact"/>
        <w:ind w:left="20" w:firstLine="720"/>
        <w:jc w:val="both"/>
      </w:pPr>
      <w:r>
        <w:t>республиканский конкурс отрядных вожатых «Замечательный вожатый»;</w:t>
      </w:r>
    </w:p>
    <w:p w:rsidR="003E5278" w:rsidRDefault="003E5278" w:rsidP="003E5278">
      <w:pPr>
        <w:pStyle w:val="a5"/>
        <w:numPr>
          <w:ilvl w:val="2"/>
          <w:numId w:val="48"/>
        </w:numPr>
        <w:shd w:val="clear" w:color="auto" w:fill="auto"/>
        <w:tabs>
          <w:tab w:val="left" w:pos="1117"/>
        </w:tabs>
        <w:spacing w:line="319" w:lineRule="exact"/>
        <w:ind w:left="20" w:right="20" w:firstLine="720"/>
        <w:jc w:val="both"/>
      </w:pPr>
      <w:r>
        <w:t>республиканский конкурс «СОК - Стань Одной Командой» в рамках Всероссийской программы «Ученическое самоуправление»;</w:t>
      </w:r>
    </w:p>
    <w:p w:rsidR="003E5278" w:rsidRDefault="003E5278" w:rsidP="003E5278">
      <w:pPr>
        <w:pStyle w:val="a5"/>
        <w:numPr>
          <w:ilvl w:val="1"/>
          <w:numId w:val="48"/>
        </w:numPr>
        <w:shd w:val="clear" w:color="auto" w:fill="auto"/>
        <w:tabs>
          <w:tab w:val="left" w:pos="1100"/>
        </w:tabs>
        <w:spacing w:line="319" w:lineRule="exact"/>
        <w:ind w:left="20" w:right="20" w:firstLine="720"/>
        <w:jc w:val="both"/>
      </w:pPr>
      <w:r>
        <w:t>Утвердить прилагаемые положения конкурсов, проводимых в течение 2016/2017 учебного года.</w:t>
      </w:r>
    </w:p>
    <w:p w:rsidR="003E5278" w:rsidRDefault="003E5278" w:rsidP="003E5278">
      <w:pPr>
        <w:pStyle w:val="a5"/>
        <w:numPr>
          <w:ilvl w:val="1"/>
          <w:numId w:val="48"/>
        </w:numPr>
        <w:shd w:val="clear" w:color="auto" w:fill="auto"/>
        <w:tabs>
          <w:tab w:val="left" w:pos="1152"/>
        </w:tabs>
        <w:spacing w:line="319" w:lineRule="exact"/>
        <w:ind w:left="20" w:right="20" w:firstLine="720"/>
        <w:jc w:val="both"/>
      </w:pPr>
      <w:r>
        <w:t>Направить в муниципальные органы управления образованием для использования в работе Положения республиканских конкурсов и акций.</w:t>
      </w:r>
    </w:p>
    <w:p w:rsidR="003E5278" w:rsidRDefault="003E5278" w:rsidP="003E5278">
      <w:pPr>
        <w:pStyle w:val="42"/>
        <w:framePr w:h="250" w:wrap="notBeside" w:hAnchor="margin" w:x="8815" w:y="3264"/>
        <w:shd w:val="clear" w:color="auto" w:fill="auto"/>
        <w:spacing w:line="250" w:lineRule="exact"/>
        <w:ind w:left="100"/>
      </w:pPr>
      <w:r>
        <w:t>-у</w:t>
      </w:r>
    </w:p>
    <w:p w:rsidR="003E5278" w:rsidRDefault="003E5278" w:rsidP="003E5278">
      <w:pPr>
        <w:framePr w:w="1248" w:h="1057" w:wrap="around" w:vAnchor="text" w:hAnchor="margin" w:x="6380" w:y="738"/>
        <w:jc w:val="center"/>
        <w:rPr>
          <w:sz w:val="2"/>
          <w:szCs w:val="2"/>
        </w:rPr>
      </w:pPr>
      <w:r>
        <w:rPr>
          <w:noProof/>
          <w:sz w:val="2"/>
          <w:szCs w:val="2"/>
        </w:rPr>
        <w:drawing>
          <wp:inline distT="0" distB="0" distL="0" distR="0">
            <wp:extent cx="794385" cy="664210"/>
            <wp:effectExtent l="1905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794385" cy="664210"/>
                    </a:xfrm>
                    <a:prstGeom prst="rect">
                      <a:avLst/>
                    </a:prstGeom>
                    <a:noFill/>
                    <a:ln w="9525">
                      <a:noFill/>
                      <a:miter lim="800000"/>
                      <a:headEnd/>
                      <a:tailEnd/>
                    </a:ln>
                  </pic:spPr>
                </pic:pic>
              </a:graphicData>
            </a:graphic>
          </wp:inline>
        </w:drawing>
      </w:r>
    </w:p>
    <w:p w:rsidR="003E5278" w:rsidRDefault="003E5278" w:rsidP="003E5278">
      <w:pPr>
        <w:pStyle w:val="a5"/>
        <w:framePr w:h="249" w:wrap="around" w:vAnchor="text" w:hAnchor="margin" w:x="8662" w:y="1607"/>
        <w:shd w:val="clear" w:color="auto" w:fill="auto"/>
        <w:spacing w:line="250" w:lineRule="exact"/>
        <w:ind w:firstLine="0"/>
      </w:pPr>
      <w:r>
        <w:t>Э.Н. Фаттахов</w:t>
      </w:r>
    </w:p>
    <w:p w:rsidR="003E5278" w:rsidRDefault="003E5278" w:rsidP="003E5278">
      <w:pPr>
        <w:pStyle w:val="a5"/>
        <w:framePr w:w="3972" w:h="644" w:wrap="notBeside" w:vAnchor="text" w:hAnchor="margin" w:x="312" w:y="1238"/>
        <w:shd w:val="clear" w:color="auto" w:fill="auto"/>
        <w:spacing w:line="319" w:lineRule="exact"/>
        <w:ind w:right="80" w:firstLine="0"/>
        <w:jc w:val="both"/>
      </w:pPr>
      <w:r>
        <w:t>Заместитель Премьер-министра Республики Татарстан - министр</w:t>
      </w:r>
    </w:p>
    <w:p w:rsidR="003E5278" w:rsidRDefault="003E5278" w:rsidP="003E5278">
      <w:pPr>
        <w:pStyle w:val="a5"/>
        <w:numPr>
          <w:ilvl w:val="1"/>
          <w:numId w:val="48"/>
        </w:numPr>
        <w:shd w:val="clear" w:color="auto" w:fill="auto"/>
        <w:tabs>
          <w:tab w:val="left" w:pos="1042"/>
        </w:tabs>
        <w:spacing w:line="319" w:lineRule="exact"/>
        <w:ind w:left="20" w:right="20" w:firstLine="720"/>
        <w:jc w:val="both"/>
      </w:pPr>
      <w:r>
        <w:t xml:space="preserve">Контроль за исполнением настоящего приказа возложить на заместителя министра </w:t>
      </w:r>
      <w:r>
        <w:rPr>
          <w:rStyle w:val="0pt"/>
        </w:rPr>
        <w:t>JI</w:t>
      </w:r>
      <w:r w:rsidRPr="00B0033C">
        <w:rPr>
          <w:rStyle w:val="0pt"/>
          <w:lang w:val="ru-RU"/>
        </w:rPr>
        <w:t>.</w:t>
      </w:r>
      <w:r>
        <w:rPr>
          <w:rStyle w:val="0pt"/>
        </w:rPr>
        <w:t>O</w:t>
      </w:r>
      <w:r w:rsidRPr="00B0033C">
        <w:rPr>
          <w:rStyle w:val="0pt"/>
          <w:lang w:val="ru-RU"/>
        </w:rPr>
        <w:t>.</w:t>
      </w:r>
      <w:r w:rsidRPr="00B0033C">
        <w:rPr>
          <w:lang w:eastAsia="en-US"/>
        </w:rPr>
        <w:t xml:space="preserve"> </w:t>
      </w:r>
      <w:r>
        <w:t>Сулима.</w:t>
      </w:r>
      <w:r>
        <w:br w:type="page"/>
      </w:r>
    </w:p>
    <w:p w:rsidR="003E5278" w:rsidRDefault="003E5278" w:rsidP="003E5278">
      <w:pPr>
        <w:pStyle w:val="101"/>
        <w:shd w:val="clear" w:color="auto" w:fill="auto"/>
        <w:spacing w:line="298" w:lineRule="exact"/>
        <w:ind w:left="20"/>
      </w:pPr>
      <w:r>
        <w:lastRenderedPageBreak/>
        <w:t>Лист согласования к документу № под-2258/16 от 23.11.2016</w:t>
      </w:r>
    </w:p>
    <w:p w:rsidR="003E5278" w:rsidRDefault="003E5278" w:rsidP="003E5278">
      <w:pPr>
        <w:pStyle w:val="101"/>
        <w:shd w:val="clear" w:color="auto" w:fill="auto"/>
        <w:spacing w:line="298" w:lineRule="exact"/>
        <w:ind w:left="20" w:right="340"/>
      </w:pPr>
      <w:r>
        <w:t>Инициатор согласования: Федоров С.П. Ведущий советник отдела дополнительного образования детей</w:t>
      </w:r>
    </w:p>
    <w:p w:rsidR="003E5278" w:rsidRDefault="003E5278" w:rsidP="003E5278">
      <w:pPr>
        <w:pStyle w:val="101"/>
        <w:shd w:val="clear" w:color="auto" w:fill="auto"/>
        <w:spacing w:after="901" w:line="298" w:lineRule="exact"/>
        <w:ind w:left="20"/>
      </w:pPr>
      <w:r>
        <w:t>Согласование инициировано: 22.11.2016 11:16</w:t>
      </w:r>
    </w:p>
    <w:p w:rsidR="003E5278" w:rsidRDefault="003E5278" w:rsidP="003E5278">
      <w:pPr>
        <w:pStyle w:val="36"/>
        <w:framePr w:wrap="notBeside" w:vAnchor="text" w:hAnchor="text" w:xAlign="center" w:y="1"/>
        <w:shd w:val="clear" w:color="auto" w:fill="auto"/>
        <w:tabs>
          <w:tab w:val="left" w:pos="5280"/>
        </w:tabs>
        <w:spacing w:line="240" w:lineRule="exact"/>
        <w:jc w:val="center"/>
      </w:pPr>
      <w:r>
        <w:t>Лист согласования</w:t>
      </w:r>
      <w:r>
        <w:rPr>
          <w:rStyle w:val="39"/>
        </w:rPr>
        <w:tab/>
        <w:t>Тип согласования:</w:t>
      </w:r>
      <w:r>
        <w:t xml:space="preserve"> последовательное</w:t>
      </w:r>
    </w:p>
    <w:tbl>
      <w:tblPr>
        <w:tblW w:w="0" w:type="auto"/>
        <w:jc w:val="center"/>
        <w:tblLayout w:type="fixed"/>
        <w:tblCellMar>
          <w:left w:w="0" w:type="dxa"/>
          <w:right w:w="0" w:type="dxa"/>
        </w:tblCellMar>
        <w:tblLook w:val="04A0"/>
      </w:tblPr>
      <w:tblGrid>
        <w:gridCol w:w="398"/>
        <w:gridCol w:w="3043"/>
        <w:gridCol w:w="2347"/>
        <w:gridCol w:w="2966"/>
        <w:gridCol w:w="1392"/>
      </w:tblGrid>
      <w:tr w:rsidR="003E5278" w:rsidTr="003E5278">
        <w:trPr>
          <w:trHeight w:val="389"/>
          <w:jc w:val="center"/>
        </w:trPr>
        <w:tc>
          <w:tcPr>
            <w:tcW w:w="398" w:type="dxa"/>
            <w:tcBorders>
              <w:top w:val="nil"/>
              <w:left w:val="nil"/>
              <w:bottom w:val="single" w:sz="4" w:space="0" w:color="auto"/>
              <w:right w:val="nil"/>
            </w:tcBorders>
            <w:shd w:val="clear" w:color="auto" w:fill="FFFFFF"/>
            <w:hideMark/>
          </w:tcPr>
          <w:p w:rsidR="003E5278" w:rsidRDefault="003E5278">
            <w:pPr>
              <w:pStyle w:val="111"/>
              <w:framePr w:wrap="notBeside" w:vAnchor="text" w:hAnchor="text" w:xAlign="center" w:y="1"/>
              <w:shd w:val="clear" w:color="auto" w:fill="auto"/>
              <w:spacing w:line="240" w:lineRule="auto"/>
              <w:ind w:left="100"/>
            </w:pPr>
            <w:r>
              <w:rPr>
                <w:rStyle w:val="113"/>
                <w:noProof w:val="0"/>
              </w:rPr>
              <w:t>№</w:t>
            </w:r>
          </w:p>
        </w:tc>
        <w:tc>
          <w:tcPr>
            <w:tcW w:w="3043" w:type="dxa"/>
            <w:tcBorders>
              <w:top w:val="nil"/>
              <w:left w:val="nil"/>
              <w:bottom w:val="single" w:sz="4" w:space="0" w:color="auto"/>
              <w:right w:val="nil"/>
            </w:tcBorders>
            <w:shd w:val="clear" w:color="auto" w:fill="FFFFFF"/>
            <w:hideMark/>
          </w:tcPr>
          <w:p w:rsidR="003E5278" w:rsidRDefault="003E5278">
            <w:pPr>
              <w:pStyle w:val="121"/>
              <w:framePr w:wrap="notBeside" w:vAnchor="text" w:hAnchor="text" w:xAlign="center" w:y="1"/>
              <w:shd w:val="clear" w:color="auto" w:fill="auto"/>
              <w:spacing w:line="240" w:lineRule="auto"/>
              <w:ind w:left="1280"/>
            </w:pPr>
            <w:r>
              <w:rPr>
                <w:rStyle w:val="123"/>
              </w:rPr>
              <w:t>ФИО</w:t>
            </w:r>
          </w:p>
        </w:tc>
        <w:tc>
          <w:tcPr>
            <w:tcW w:w="2347" w:type="dxa"/>
            <w:tcBorders>
              <w:top w:val="nil"/>
              <w:left w:val="nil"/>
              <w:bottom w:val="single" w:sz="4" w:space="0" w:color="auto"/>
              <w:right w:val="nil"/>
            </w:tcBorders>
            <w:shd w:val="clear" w:color="auto" w:fill="FFFFFF"/>
            <w:hideMark/>
          </w:tcPr>
          <w:p w:rsidR="003E5278" w:rsidRDefault="003E5278">
            <w:pPr>
              <w:pStyle w:val="121"/>
              <w:framePr w:wrap="notBeside" w:vAnchor="text" w:hAnchor="text" w:xAlign="center" w:y="1"/>
              <w:shd w:val="clear" w:color="auto" w:fill="auto"/>
              <w:spacing w:line="240" w:lineRule="auto"/>
              <w:ind w:left="160"/>
            </w:pPr>
            <w:r>
              <w:rPr>
                <w:rStyle w:val="123"/>
              </w:rPr>
              <w:t>Срок согласования</w:t>
            </w:r>
          </w:p>
        </w:tc>
        <w:tc>
          <w:tcPr>
            <w:tcW w:w="2966" w:type="dxa"/>
            <w:tcBorders>
              <w:top w:val="nil"/>
              <w:left w:val="nil"/>
              <w:bottom w:val="single" w:sz="4" w:space="0" w:color="auto"/>
              <w:right w:val="nil"/>
            </w:tcBorders>
            <w:shd w:val="clear" w:color="auto" w:fill="FFFFFF"/>
            <w:hideMark/>
          </w:tcPr>
          <w:p w:rsidR="003E5278" w:rsidRDefault="003E5278">
            <w:pPr>
              <w:pStyle w:val="121"/>
              <w:framePr w:wrap="notBeside" w:vAnchor="text" w:hAnchor="text" w:xAlign="center" w:y="1"/>
              <w:shd w:val="clear" w:color="auto" w:fill="auto"/>
              <w:spacing w:line="240" w:lineRule="auto"/>
              <w:ind w:left="220"/>
            </w:pPr>
            <w:r>
              <w:rPr>
                <w:rStyle w:val="123"/>
              </w:rPr>
              <w:t>Результат согласования</w:t>
            </w:r>
          </w:p>
        </w:tc>
        <w:tc>
          <w:tcPr>
            <w:tcW w:w="1392" w:type="dxa"/>
            <w:tcBorders>
              <w:top w:val="nil"/>
              <w:left w:val="nil"/>
              <w:bottom w:val="single" w:sz="4" w:space="0" w:color="auto"/>
              <w:right w:val="nil"/>
            </w:tcBorders>
            <w:shd w:val="clear" w:color="auto" w:fill="FFFFFF"/>
            <w:hideMark/>
          </w:tcPr>
          <w:p w:rsidR="003E5278" w:rsidRDefault="003E5278">
            <w:pPr>
              <w:pStyle w:val="121"/>
              <w:framePr w:wrap="notBeside" w:vAnchor="text" w:hAnchor="text" w:xAlign="center" w:y="1"/>
              <w:shd w:val="clear" w:color="auto" w:fill="auto"/>
              <w:spacing w:line="240" w:lineRule="auto"/>
              <w:ind w:left="100"/>
            </w:pPr>
            <w:r>
              <w:rPr>
                <w:rStyle w:val="123"/>
              </w:rPr>
              <w:t>Замечания</w:t>
            </w:r>
          </w:p>
        </w:tc>
      </w:tr>
      <w:tr w:rsidR="003E5278" w:rsidTr="003E5278">
        <w:trPr>
          <w:trHeight w:val="758"/>
          <w:jc w:val="center"/>
        </w:trPr>
        <w:tc>
          <w:tcPr>
            <w:tcW w:w="398" w:type="dxa"/>
            <w:tcBorders>
              <w:top w:val="single" w:sz="4" w:space="0" w:color="auto"/>
              <w:left w:val="nil"/>
              <w:bottom w:val="nil"/>
              <w:right w:val="single" w:sz="4" w:space="0" w:color="auto"/>
            </w:tcBorders>
            <w:shd w:val="clear" w:color="auto" w:fill="FFFFFF"/>
            <w:hideMark/>
          </w:tcPr>
          <w:p w:rsidR="003E5278" w:rsidRDefault="003E5278">
            <w:pPr>
              <w:pStyle w:val="101"/>
              <w:framePr w:wrap="notBeside" w:vAnchor="text" w:hAnchor="text" w:xAlign="center" w:y="1"/>
              <w:shd w:val="clear" w:color="auto" w:fill="auto"/>
              <w:spacing w:line="240" w:lineRule="auto"/>
              <w:ind w:left="100"/>
            </w:pPr>
            <w:r>
              <w:t>1</w:t>
            </w:r>
          </w:p>
        </w:tc>
        <w:tc>
          <w:tcPr>
            <w:tcW w:w="3043" w:type="dxa"/>
            <w:tcBorders>
              <w:top w:val="single" w:sz="4" w:space="0" w:color="auto"/>
              <w:left w:val="single" w:sz="4" w:space="0" w:color="auto"/>
              <w:bottom w:val="nil"/>
              <w:right w:val="nil"/>
            </w:tcBorders>
            <w:shd w:val="clear" w:color="auto" w:fill="FFFFFF"/>
            <w:hideMark/>
          </w:tcPr>
          <w:p w:rsidR="003E5278" w:rsidRDefault="003E5278">
            <w:pPr>
              <w:pStyle w:val="101"/>
              <w:framePr w:wrap="notBeside" w:vAnchor="text" w:hAnchor="text" w:xAlign="center" w:y="1"/>
              <w:shd w:val="clear" w:color="auto" w:fill="auto"/>
              <w:spacing w:line="240" w:lineRule="auto"/>
              <w:ind w:left="40"/>
            </w:pPr>
            <w:r>
              <w:t>Соркина Ж.В.</w:t>
            </w:r>
          </w:p>
        </w:tc>
        <w:tc>
          <w:tcPr>
            <w:tcW w:w="2347" w:type="dxa"/>
            <w:tcBorders>
              <w:top w:val="single" w:sz="4" w:space="0" w:color="auto"/>
              <w:left w:val="nil"/>
              <w:bottom w:val="nil"/>
              <w:right w:val="nil"/>
            </w:tcBorders>
            <w:shd w:val="clear" w:color="auto" w:fill="FFFFFF"/>
          </w:tcPr>
          <w:p w:rsidR="003E5278" w:rsidRDefault="003E5278">
            <w:pPr>
              <w:framePr w:wrap="notBeside" w:vAnchor="text" w:hAnchor="text" w:xAlign="center" w:y="1"/>
              <w:rPr>
                <w:rFonts w:cs="Arial Unicode MS"/>
                <w:sz w:val="10"/>
                <w:szCs w:val="10"/>
              </w:rPr>
            </w:pPr>
          </w:p>
        </w:tc>
        <w:tc>
          <w:tcPr>
            <w:tcW w:w="2966" w:type="dxa"/>
            <w:tcBorders>
              <w:top w:val="single" w:sz="4" w:space="0" w:color="auto"/>
              <w:left w:val="nil"/>
              <w:bottom w:val="nil"/>
              <w:right w:val="nil"/>
            </w:tcBorders>
            <w:shd w:val="clear" w:color="auto" w:fill="FFFFFF"/>
            <w:hideMark/>
          </w:tcPr>
          <w:p w:rsidR="003E5278" w:rsidRDefault="003E5278">
            <w:pPr>
              <w:pStyle w:val="101"/>
              <w:framePr w:wrap="notBeside" w:vAnchor="text" w:hAnchor="text" w:xAlign="center" w:y="1"/>
              <w:shd w:val="clear" w:color="auto" w:fill="auto"/>
              <w:spacing w:line="302" w:lineRule="exact"/>
              <w:ind w:right="520"/>
              <w:jc w:val="right"/>
            </w:pPr>
            <w:r>
              <w:t>Согласовано 22.11.2016-23:52</w:t>
            </w:r>
          </w:p>
        </w:tc>
        <w:tc>
          <w:tcPr>
            <w:tcW w:w="1392" w:type="dxa"/>
            <w:tcBorders>
              <w:top w:val="single" w:sz="4" w:space="0" w:color="auto"/>
              <w:left w:val="nil"/>
              <w:bottom w:val="nil"/>
              <w:right w:val="nil"/>
            </w:tcBorders>
            <w:shd w:val="clear" w:color="auto" w:fill="FFFFFF"/>
            <w:hideMark/>
          </w:tcPr>
          <w:p w:rsidR="003E5278" w:rsidRDefault="003E5278">
            <w:pPr>
              <w:pStyle w:val="130"/>
              <w:framePr w:wrap="notBeside" w:vAnchor="text" w:hAnchor="text" w:xAlign="center" w:y="1"/>
              <w:shd w:val="clear" w:color="auto" w:fill="auto"/>
              <w:spacing w:line="240" w:lineRule="auto"/>
              <w:ind w:left="100"/>
            </w:pPr>
            <w:r>
              <w:rPr>
                <w:noProof w:val="0"/>
              </w:rPr>
              <w:t>-</w:t>
            </w:r>
          </w:p>
        </w:tc>
      </w:tr>
      <w:tr w:rsidR="003E5278" w:rsidTr="003E5278">
        <w:trPr>
          <w:trHeight w:val="768"/>
          <w:jc w:val="center"/>
        </w:trPr>
        <w:tc>
          <w:tcPr>
            <w:tcW w:w="398" w:type="dxa"/>
            <w:tcBorders>
              <w:top w:val="nil"/>
              <w:left w:val="nil"/>
              <w:bottom w:val="nil"/>
              <w:right w:val="single" w:sz="4" w:space="0" w:color="auto"/>
            </w:tcBorders>
            <w:shd w:val="clear" w:color="auto" w:fill="FFFFFF"/>
            <w:hideMark/>
          </w:tcPr>
          <w:p w:rsidR="003E5278" w:rsidRDefault="003E5278">
            <w:pPr>
              <w:pStyle w:val="101"/>
              <w:framePr w:wrap="notBeside" w:vAnchor="text" w:hAnchor="text" w:xAlign="center" w:y="1"/>
              <w:shd w:val="clear" w:color="auto" w:fill="auto"/>
              <w:spacing w:line="240" w:lineRule="auto"/>
              <w:ind w:left="100"/>
            </w:pPr>
            <w:r>
              <w:t>2</w:t>
            </w:r>
          </w:p>
        </w:tc>
        <w:tc>
          <w:tcPr>
            <w:tcW w:w="3043" w:type="dxa"/>
            <w:tcBorders>
              <w:top w:val="nil"/>
              <w:left w:val="single" w:sz="4" w:space="0" w:color="auto"/>
              <w:bottom w:val="nil"/>
              <w:right w:val="single" w:sz="4" w:space="0" w:color="auto"/>
            </w:tcBorders>
            <w:shd w:val="clear" w:color="auto" w:fill="FFFFFF"/>
            <w:hideMark/>
          </w:tcPr>
          <w:p w:rsidR="003E5278" w:rsidRDefault="003E5278">
            <w:pPr>
              <w:pStyle w:val="101"/>
              <w:framePr w:wrap="notBeside" w:vAnchor="text" w:hAnchor="text" w:xAlign="center" w:y="1"/>
              <w:shd w:val="clear" w:color="auto" w:fill="auto"/>
              <w:spacing w:line="240" w:lineRule="auto"/>
              <w:ind w:left="40"/>
            </w:pPr>
            <w:r>
              <w:t>Сулима Л.О.</w:t>
            </w:r>
          </w:p>
        </w:tc>
        <w:tc>
          <w:tcPr>
            <w:tcW w:w="2347" w:type="dxa"/>
            <w:tcBorders>
              <w:top w:val="nil"/>
              <w:left w:val="single" w:sz="4" w:space="0" w:color="auto"/>
              <w:bottom w:val="nil"/>
              <w:right w:val="single" w:sz="4" w:space="0" w:color="auto"/>
            </w:tcBorders>
            <w:shd w:val="clear" w:color="auto" w:fill="FFFFFF"/>
          </w:tcPr>
          <w:p w:rsidR="003E5278" w:rsidRDefault="003E5278">
            <w:pPr>
              <w:framePr w:wrap="notBeside" w:vAnchor="text" w:hAnchor="text" w:xAlign="center" w:y="1"/>
              <w:rPr>
                <w:rFonts w:cs="Arial Unicode MS"/>
                <w:sz w:val="10"/>
                <w:szCs w:val="10"/>
              </w:rPr>
            </w:pPr>
          </w:p>
        </w:tc>
        <w:tc>
          <w:tcPr>
            <w:tcW w:w="2966" w:type="dxa"/>
            <w:tcBorders>
              <w:top w:val="nil"/>
              <w:left w:val="single" w:sz="4" w:space="0" w:color="auto"/>
              <w:bottom w:val="nil"/>
              <w:right w:val="nil"/>
            </w:tcBorders>
            <w:shd w:val="clear" w:color="auto" w:fill="FFFFFF"/>
            <w:hideMark/>
          </w:tcPr>
          <w:p w:rsidR="003E5278" w:rsidRDefault="003E5278">
            <w:pPr>
              <w:pStyle w:val="101"/>
              <w:framePr w:wrap="notBeside" w:vAnchor="text" w:hAnchor="text" w:xAlign="center" w:y="1"/>
              <w:shd w:val="clear" w:color="auto" w:fill="auto"/>
              <w:spacing w:line="302" w:lineRule="exact"/>
              <w:ind w:right="520"/>
              <w:jc w:val="right"/>
            </w:pPr>
            <w:r>
              <w:t>[^Согласовано 23.11.2016 - 09:48</w:t>
            </w:r>
          </w:p>
        </w:tc>
        <w:tc>
          <w:tcPr>
            <w:tcW w:w="1392" w:type="dxa"/>
            <w:shd w:val="clear" w:color="auto" w:fill="FFFFFF"/>
            <w:hideMark/>
          </w:tcPr>
          <w:p w:rsidR="003E5278" w:rsidRDefault="003E5278">
            <w:pPr>
              <w:pStyle w:val="130"/>
              <w:framePr w:wrap="notBeside" w:vAnchor="text" w:hAnchor="text" w:xAlign="center" w:y="1"/>
              <w:shd w:val="clear" w:color="auto" w:fill="auto"/>
              <w:spacing w:line="240" w:lineRule="auto"/>
              <w:ind w:left="100"/>
            </w:pPr>
            <w:r>
              <w:rPr>
                <w:noProof w:val="0"/>
              </w:rPr>
              <w:t>-</w:t>
            </w:r>
          </w:p>
        </w:tc>
      </w:tr>
    </w:tbl>
    <w:p w:rsidR="003E5278" w:rsidRDefault="003E5278" w:rsidP="003E5278">
      <w:pPr>
        <w:rPr>
          <w:sz w:val="2"/>
          <w:szCs w:val="2"/>
        </w:rPr>
        <w:sectPr w:rsidR="003E5278">
          <w:type w:val="continuous"/>
          <w:pgSz w:w="11905" w:h="16837"/>
          <w:pgMar w:top="624" w:right="494" w:bottom="2060" w:left="708" w:header="0" w:footer="3" w:gutter="0"/>
          <w:cols w:space="720"/>
        </w:sectPr>
      </w:pPr>
    </w:p>
    <w:p w:rsidR="003E5278" w:rsidRDefault="003E5278" w:rsidP="003E5278">
      <w:pPr>
        <w:pStyle w:val="30"/>
        <w:shd w:val="clear" w:color="auto" w:fill="auto"/>
        <w:ind w:left="3800"/>
      </w:pPr>
      <w:r>
        <w:lastRenderedPageBreak/>
        <w:t>1. Актуальность проекта.</w:t>
      </w:r>
    </w:p>
    <w:p w:rsidR="003E5278" w:rsidRDefault="003E5278" w:rsidP="003E5278">
      <w:pPr>
        <w:pStyle w:val="a8"/>
        <w:shd w:val="clear" w:color="auto" w:fill="auto"/>
        <w:ind w:left="20" w:right="20"/>
      </w:pPr>
      <w:r>
        <w:t>В документах, закрепляющих развитие государственной образовательной политики в Российской Федерации, дети рассматриваются важнейшим ресурсом, способным обеспечить развитие России как сильной мировой, интеллектуальной державы</w:t>
      </w:r>
    </w:p>
    <w:p w:rsidR="003E5278" w:rsidRDefault="003E5278" w:rsidP="003E5278">
      <w:pPr>
        <w:pStyle w:val="a8"/>
        <w:shd w:val="clear" w:color="auto" w:fill="auto"/>
        <w:ind w:left="20" w:right="20"/>
      </w:pPr>
      <w:r>
        <w:t>1 июня 2012 года Президентом страны подписан Указ № 761 «О Национальной Стратегии действий в интересах детей на 2012 — 2017 годы». Ее цель — формирование государственной политики по улучшению положения детей в Российской Федерации. Одним из приоритетных направлений Стратегии является реализация права участия детей в принятии решений, затрагивающих их интересы и привлечение детей к общественной жизни.</w:t>
      </w:r>
    </w:p>
    <w:p w:rsidR="003E5278" w:rsidRDefault="003E5278" w:rsidP="003E5278">
      <w:pPr>
        <w:pStyle w:val="a8"/>
        <w:shd w:val="clear" w:color="auto" w:fill="auto"/>
        <w:ind w:left="20" w:right="20"/>
      </w:pPr>
      <w:r>
        <w:t>Исследовательская работа - это одна из форм решения проблемной задачи, которая является субъективно нетиповой для юного исследователя. Под решением</w:t>
      </w:r>
    </w:p>
    <w:p w:rsidR="00B46F16" w:rsidRDefault="00B46F16"/>
    <w:sectPr w:rsidR="00B46F16" w:rsidSect="003653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E5B" w:rsidRDefault="000F0E5B" w:rsidP="003E5278">
      <w:pPr>
        <w:spacing w:after="0" w:line="240" w:lineRule="auto"/>
      </w:pPr>
      <w:r>
        <w:separator/>
      </w:r>
    </w:p>
  </w:endnote>
  <w:endnote w:type="continuationSeparator" w:id="1">
    <w:p w:rsidR="000F0E5B" w:rsidRDefault="000F0E5B" w:rsidP="003E52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E5B" w:rsidRDefault="000F0E5B" w:rsidP="003E5278">
      <w:pPr>
        <w:spacing w:after="0" w:line="240" w:lineRule="auto"/>
      </w:pPr>
      <w:r>
        <w:separator/>
      </w:r>
    </w:p>
  </w:footnote>
  <w:footnote w:type="continuationSeparator" w:id="1">
    <w:p w:rsidR="000F0E5B" w:rsidRDefault="000F0E5B" w:rsidP="003E5278">
      <w:pPr>
        <w:spacing w:after="0" w:line="240" w:lineRule="auto"/>
      </w:pPr>
      <w:r>
        <w:continuationSeparator/>
      </w:r>
    </w:p>
  </w:footnote>
  <w:footnote w:id="2">
    <w:p w:rsidR="00D3562B" w:rsidRDefault="00D3562B" w:rsidP="003E5278">
      <w:pPr>
        <w:pStyle w:val="20"/>
        <w:shd w:val="clear" w:color="auto" w:fill="auto"/>
        <w:spacing w:line="190" w:lineRule="exact"/>
        <w:ind w:left="20"/>
      </w:pPr>
      <w:r>
        <w:rPr>
          <w:vertAlign w:val="superscript"/>
        </w:rPr>
        <w:footnoteRef/>
      </w:r>
      <w:r>
        <w:t xml:space="preserve"> Перед прочтением данного положения обязательно следует прочитать раздел 8 «Общие требования»</w:t>
      </w:r>
    </w:p>
  </w:footnote>
  <w:footnote w:id="3">
    <w:p w:rsidR="00D3562B" w:rsidRDefault="00D3562B" w:rsidP="003E5278">
      <w:pPr>
        <w:pStyle w:val="20"/>
        <w:shd w:val="clear" w:color="auto" w:fill="auto"/>
        <w:spacing w:line="190" w:lineRule="exact"/>
        <w:ind w:left="140"/>
      </w:pPr>
      <w:r>
        <w:t>Перед прочтением данного положения обязательно следует прочитать раздел 8 «Общие требования»</w:t>
      </w:r>
    </w:p>
  </w:footnote>
  <w:footnote w:id="4">
    <w:p w:rsidR="00D3562B" w:rsidRDefault="00D3562B" w:rsidP="003E5278">
      <w:pPr>
        <w:pStyle w:val="20"/>
        <w:shd w:val="clear" w:color="auto" w:fill="auto"/>
        <w:spacing w:line="190" w:lineRule="exact"/>
        <w:ind w:left="20"/>
      </w:pPr>
      <w:r>
        <w:rPr>
          <w:vertAlign w:val="superscript"/>
        </w:rPr>
        <w:footnoteRef/>
      </w:r>
      <w:r>
        <w:t xml:space="preserve"> Перед прочтением данного положения обязательно следует прочитать раздел 8 «Общие требования».</w:t>
      </w:r>
    </w:p>
  </w:footnote>
  <w:footnote w:id="5">
    <w:p w:rsidR="00D3562B" w:rsidRDefault="00D3562B" w:rsidP="003E5278">
      <w:pPr>
        <w:pStyle w:val="20"/>
        <w:shd w:val="clear" w:color="auto" w:fill="auto"/>
        <w:spacing w:line="190" w:lineRule="exact"/>
        <w:ind w:left="140"/>
      </w:pPr>
      <w:r>
        <w:t>Перед прочтением данного положения обязательно следует прочитать раздел 8 «Общие требования»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4381EF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1">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2">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3">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4">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5">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6">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7">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lvl w:ilvl="8">
      <w:start w:val="1"/>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9"/>
        <w:szCs w:val="19"/>
        <w:u w:val="none"/>
        <w:effect w:val="none"/>
      </w:rPr>
    </w:lvl>
  </w:abstractNum>
  <w:abstractNum w:abstractNumId="2">
    <w:nsid w:val="00000005"/>
    <w:multiLevelType w:val="multilevel"/>
    <w:tmpl w:val="00000004"/>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2">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3">
    <w:nsid w:val="00000007"/>
    <w:multiLevelType w:val="multilevel"/>
    <w:tmpl w:val="00000006"/>
    <w:lvl w:ilvl="0">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4">
    <w:nsid w:val="00000009"/>
    <w:multiLevelType w:val="multilevel"/>
    <w:tmpl w:val="00000008"/>
    <w:lvl w:ilvl="0">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5">
    <w:nsid w:val="0000000B"/>
    <w:multiLevelType w:val="multilevel"/>
    <w:tmpl w:val="0000000A"/>
    <w:lvl w:ilvl="0">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6">
    <w:nsid w:val="0000000D"/>
    <w:multiLevelType w:val="multilevel"/>
    <w:tmpl w:val="0000000C"/>
    <w:lvl w:ilvl="0">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1">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2">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3">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4">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5">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6">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7">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8">
      <w:start w:val="2"/>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abstractNum>
  <w:abstractNum w:abstractNumId="7">
    <w:nsid w:val="0000000F"/>
    <w:multiLevelType w:val="multilevel"/>
    <w:tmpl w:val="0000000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8">
    <w:nsid w:val="00000011"/>
    <w:multiLevelType w:val="multilevel"/>
    <w:tmpl w:val="00000010"/>
    <w:lvl w:ilvl="0">
      <w:start w:val="1"/>
      <w:numFmt w:val="bullet"/>
      <w:lvlText w:val="•"/>
      <w:lvlJc w:val="left"/>
      <w:pPr>
        <w:ind w:left="1277"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2"/>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9">
    <w:nsid w:val="00000013"/>
    <w:multiLevelType w:val="multilevel"/>
    <w:tmpl w:val="0000001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0">
    <w:nsid w:val="00000015"/>
    <w:multiLevelType w:val="multilevel"/>
    <w:tmpl w:val="00000014"/>
    <w:lvl w:ilvl="0">
      <w:start w:val="3"/>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1">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2">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3">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4">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5">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6">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7">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8">
      <w:start w:val="3"/>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abstractNum>
  <w:abstractNum w:abstractNumId="11">
    <w:nsid w:val="00000017"/>
    <w:multiLevelType w:val="multilevel"/>
    <w:tmpl w:val="00000016"/>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2">
    <w:nsid w:val="00000019"/>
    <w:multiLevelType w:val="multilevel"/>
    <w:tmpl w:val="00000018"/>
    <w:lvl w:ilvl="0">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1.%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3">
    <w:nsid w:val="0000001B"/>
    <w:multiLevelType w:val="multilevel"/>
    <w:tmpl w:val="0000001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4">
    <w:nsid w:val="0000001D"/>
    <w:multiLevelType w:val="multilevel"/>
    <w:tmpl w:val="0000001C"/>
    <w:lvl w:ilvl="0">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3.%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5">
    <w:nsid w:val="0000001F"/>
    <w:multiLevelType w:val="multilevel"/>
    <w:tmpl w:val="0000001E"/>
    <w:lvl w:ilvl="0">
      <w:start w:val="1"/>
      <w:numFmt w:val="decimal"/>
      <w:lvlText w:val="4.%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6">
    <w:nsid w:val="00000021"/>
    <w:multiLevelType w:val="multilevel"/>
    <w:tmpl w:val="00000020"/>
    <w:lvl w:ilvl="0">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2"/>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7">
    <w:nsid w:val="00000023"/>
    <w:multiLevelType w:val="multilevel"/>
    <w:tmpl w:val="0000002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6"/>
      <w:numFmt w:val="decimal"/>
      <w:lvlText w:val="%2."/>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2">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2.%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8">
    <w:nsid w:val="00000025"/>
    <w:multiLevelType w:val="multilevel"/>
    <w:tmpl w:val="00000024"/>
    <w:lvl w:ilvl="0">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19">
    <w:nsid w:val="00000027"/>
    <w:multiLevelType w:val="multilevel"/>
    <w:tmpl w:val="00000026"/>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20">
    <w:nsid w:val="00000029"/>
    <w:multiLevelType w:val="multilevel"/>
    <w:tmpl w:val="0000002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21">
    <w:nsid w:val="0000002B"/>
    <w:multiLevelType w:val="multilevel"/>
    <w:tmpl w:val="0000002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142"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2">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3">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4">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5">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6">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7">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lvl w:ilvl="8">
      <w:start w:val="1"/>
      <w:numFmt w:val="decimal"/>
      <w:lvlText w:val="%2"/>
      <w:lvlJc w:val="left"/>
      <w:pPr>
        <w:ind w:left="0" w:firstLine="0"/>
      </w:pPr>
      <w:rPr>
        <w:rFonts w:ascii="Times New Roman" w:hAnsi="Times New Roman" w:cs="Times New Roman"/>
        <w:b/>
        <w:bCs/>
        <w:i/>
        <w:iCs/>
        <w:smallCaps w:val="0"/>
        <w:strike w:val="0"/>
        <w:dstrike w:val="0"/>
        <w:color w:val="000000"/>
        <w:spacing w:val="0"/>
        <w:w w:val="100"/>
        <w:position w:val="0"/>
        <w:sz w:val="25"/>
        <w:szCs w:val="25"/>
        <w:u w:val="none"/>
        <w:effect w:val="none"/>
      </w:rPr>
    </w:lvl>
  </w:abstractNum>
  <w:abstractNum w:abstractNumId="22">
    <w:nsid w:val="0000002D"/>
    <w:multiLevelType w:val="multilevel"/>
    <w:tmpl w:val="0000002C"/>
    <w:lvl w:ilvl="0">
      <w:start w:val="3"/>
      <w:numFmt w:val="decimal"/>
      <w:lvlText w:val="%1"/>
      <w:lvlJc w:val="left"/>
      <w:pPr>
        <w:ind w:left="0" w:firstLine="0"/>
      </w:pPr>
      <w:rPr>
        <w:rFonts w:ascii="Times New Roman" w:hAnsi="Times New Roman" w:cs="Times New Roman"/>
        <w:b/>
        <w:bCs/>
        <w:i w:val="0"/>
        <w:iCs w:val="0"/>
        <w:smallCaps w:val="0"/>
        <w:strike w:val="0"/>
        <w:dstrike w:val="0"/>
        <w:color w:val="000000"/>
        <w:spacing w:val="10"/>
        <w:w w:val="100"/>
        <w:position w:val="0"/>
        <w:sz w:val="25"/>
        <w:szCs w:val="25"/>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4)"/>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abstractNum w:abstractNumId="23">
    <w:nsid w:val="0000002F"/>
    <w:multiLevelType w:val="multilevel"/>
    <w:tmpl w:val="0000002E"/>
    <w:lvl w:ilvl="0">
      <w:start w:val="2"/>
      <w:numFmt w:val="decimal"/>
      <w:lvlText w:val="%1."/>
      <w:lvlJc w:val="left"/>
      <w:pPr>
        <w:ind w:left="0" w:firstLine="0"/>
      </w:pPr>
      <w:rPr>
        <w:rFonts w:ascii="Times New Roman" w:hAnsi="Times New Roman" w:cs="Times New Roman"/>
        <w:b w:val="0"/>
        <w:bCs w:val="0"/>
        <w:i w:val="0"/>
        <w:iCs w:val="0"/>
        <w:smallCaps w:val="0"/>
        <w:color w:val="000000"/>
        <w:spacing w:val="10"/>
        <w:w w:val="100"/>
        <w:position w:val="0"/>
        <w:sz w:val="25"/>
        <w:szCs w:val="25"/>
        <w:u w:val="singl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2">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3">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4">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5">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6">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7">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lvl w:ilvl="8">
      <w:start w:val="1"/>
      <w:numFmt w:val="decimal"/>
      <w:lvlText w:val="%3)"/>
      <w:lvlJc w:val="left"/>
      <w:pPr>
        <w:ind w:left="0" w:firstLine="0"/>
      </w:pPr>
      <w:rPr>
        <w:rFonts w:ascii="Times New Roman" w:hAnsi="Times New Roman" w:cs="Times New Roman"/>
        <w:b w:val="0"/>
        <w:bCs w:val="0"/>
        <w:i w:val="0"/>
        <w:iCs w:val="0"/>
        <w:smallCaps w:val="0"/>
        <w:strike w:val="0"/>
        <w:dstrike w:val="0"/>
        <w:color w:val="000000"/>
        <w:spacing w:val="10"/>
        <w:w w:val="100"/>
        <w:position w:val="0"/>
        <w:sz w:val="25"/>
        <w:szCs w:val="25"/>
        <w:u w:val="none"/>
        <w:effect w:val="no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num>
  <w:num w:numId="21">
    <w:abstractNumId w:val="10"/>
  </w:num>
  <w:num w:numId="22">
    <w:abstractNumId w:val="1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3">
    <w:abstractNumId w:val="11"/>
  </w:num>
  <w:num w:numId="24">
    <w:abstractNumId w:val="11"/>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num>
  <w:num w:numId="29">
    <w:abstractNumId w:val="14"/>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5">
    <w:abstractNumId w:val="17"/>
  </w:num>
  <w:num w:numId="36">
    <w:abstractNumId w:val="17"/>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9"/>
  </w:num>
  <w:num w:numId="41">
    <w:abstractNumId w:val="20"/>
  </w:num>
  <w:num w:numId="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num>
  <w:num w:numId="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useFELayout/>
  </w:compat>
  <w:rsids>
    <w:rsidRoot w:val="003E5278"/>
    <w:rsid w:val="000F0E5B"/>
    <w:rsid w:val="0036535C"/>
    <w:rsid w:val="003B5EAB"/>
    <w:rsid w:val="003B7F25"/>
    <w:rsid w:val="003E4651"/>
    <w:rsid w:val="003E5278"/>
    <w:rsid w:val="004B39C6"/>
    <w:rsid w:val="004E65AE"/>
    <w:rsid w:val="004F3EBF"/>
    <w:rsid w:val="00552E31"/>
    <w:rsid w:val="0057356A"/>
    <w:rsid w:val="006A4B4C"/>
    <w:rsid w:val="006A517D"/>
    <w:rsid w:val="006B1C78"/>
    <w:rsid w:val="006E1B96"/>
    <w:rsid w:val="00857B62"/>
    <w:rsid w:val="008F3FF4"/>
    <w:rsid w:val="00941773"/>
    <w:rsid w:val="00A0794B"/>
    <w:rsid w:val="00A24799"/>
    <w:rsid w:val="00AE68A0"/>
    <w:rsid w:val="00B0033C"/>
    <w:rsid w:val="00B46F16"/>
    <w:rsid w:val="00B7606F"/>
    <w:rsid w:val="00C511FB"/>
    <w:rsid w:val="00C613FE"/>
    <w:rsid w:val="00C73CB6"/>
    <w:rsid w:val="00D3562B"/>
    <w:rsid w:val="00E04948"/>
    <w:rsid w:val="00E149CC"/>
    <w:rsid w:val="00F05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3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E5278"/>
    <w:rPr>
      <w:color w:val="0066CC"/>
      <w:u w:val="single"/>
    </w:rPr>
  </w:style>
  <w:style w:type="character" w:styleId="a4">
    <w:name w:val="FollowedHyperlink"/>
    <w:basedOn w:val="a0"/>
    <w:uiPriority w:val="99"/>
    <w:semiHidden/>
    <w:unhideWhenUsed/>
    <w:rsid w:val="003E5278"/>
    <w:rPr>
      <w:color w:val="800080" w:themeColor="followedHyperlink"/>
      <w:u w:val="single"/>
    </w:rPr>
  </w:style>
  <w:style w:type="paragraph" w:styleId="a5">
    <w:name w:val="Body Text"/>
    <w:basedOn w:val="a"/>
    <w:link w:val="1"/>
    <w:uiPriority w:val="99"/>
    <w:unhideWhenUsed/>
    <w:rsid w:val="003E5278"/>
    <w:pPr>
      <w:shd w:val="clear" w:color="auto" w:fill="FFFFFF"/>
      <w:spacing w:after="0" w:line="325" w:lineRule="exact"/>
      <w:ind w:hanging="600"/>
    </w:pPr>
    <w:rPr>
      <w:rFonts w:ascii="Times New Roman" w:eastAsia="Arial Unicode MS" w:hAnsi="Times New Roman" w:cs="Times New Roman"/>
      <w:spacing w:val="10"/>
      <w:sz w:val="25"/>
      <w:szCs w:val="25"/>
    </w:rPr>
  </w:style>
  <w:style w:type="character" w:customStyle="1" w:styleId="a6">
    <w:name w:val="Основной текст Знак"/>
    <w:basedOn w:val="a0"/>
    <w:link w:val="a5"/>
    <w:uiPriority w:val="99"/>
    <w:semiHidden/>
    <w:rsid w:val="003E5278"/>
  </w:style>
  <w:style w:type="character" w:customStyle="1" w:styleId="2">
    <w:name w:val="Сноска (2)_"/>
    <w:basedOn w:val="a0"/>
    <w:link w:val="20"/>
    <w:uiPriority w:val="99"/>
    <w:locked/>
    <w:rsid w:val="003E5278"/>
    <w:rPr>
      <w:rFonts w:ascii="Times New Roman" w:hAnsi="Times New Roman" w:cs="Times New Roman"/>
      <w:sz w:val="19"/>
      <w:szCs w:val="19"/>
      <w:shd w:val="clear" w:color="auto" w:fill="FFFFFF"/>
    </w:rPr>
  </w:style>
  <w:style w:type="paragraph" w:customStyle="1" w:styleId="20">
    <w:name w:val="Сноска (2)"/>
    <w:basedOn w:val="a"/>
    <w:link w:val="2"/>
    <w:uiPriority w:val="99"/>
    <w:rsid w:val="003E5278"/>
    <w:pPr>
      <w:shd w:val="clear" w:color="auto" w:fill="FFFFFF"/>
      <w:spacing w:after="0" w:line="240" w:lineRule="atLeast"/>
    </w:pPr>
    <w:rPr>
      <w:rFonts w:ascii="Times New Roman" w:hAnsi="Times New Roman" w:cs="Times New Roman"/>
      <w:sz w:val="19"/>
      <w:szCs w:val="19"/>
    </w:rPr>
  </w:style>
  <w:style w:type="character" w:customStyle="1" w:styleId="3">
    <w:name w:val="Сноска (3)_"/>
    <w:basedOn w:val="a0"/>
    <w:link w:val="30"/>
    <w:uiPriority w:val="99"/>
    <w:locked/>
    <w:rsid w:val="003E5278"/>
    <w:rPr>
      <w:rFonts w:ascii="Times New Roman" w:hAnsi="Times New Roman" w:cs="Times New Roman"/>
      <w:b/>
      <w:bCs/>
      <w:spacing w:val="10"/>
      <w:sz w:val="25"/>
      <w:szCs w:val="25"/>
      <w:shd w:val="clear" w:color="auto" w:fill="FFFFFF"/>
    </w:rPr>
  </w:style>
  <w:style w:type="paragraph" w:customStyle="1" w:styleId="30">
    <w:name w:val="Сноска (3)"/>
    <w:basedOn w:val="a"/>
    <w:link w:val="3"/>
    <w:uiPriority w:val="99"/>
    <w:rsid w:val="003E5278"/>
    <w:pPr>
      <w:shd w:val="clear" w:color="auto" w:fill="FFFFFF"/>
      <w:spacing w:after="0" w:line="319" w:lineRule="exact"/>
    </w:pPr>
    <w:rPr>
      <w:rFonts w:ascii="Times New Roman" w:hAnsi="Times New Roman" w:cs="Times New Roman"/>
      <w:b/>
      <w:bCs/>
      <w:spacing w:val="10"/>
      <w:sz w:val="25"/>
      <w:szCs w:val="25"/>
    </w:rPr>
  </w:style>
  <w:style w:type="character" w:customStyle="1" w:styleId="a7">
    <w:name w:val="Сноска_"/>
    <w:basedOn w:val="a0"/>
    <w:link w:val="a8"/>
    <w:uiPriority w:val="99"/>
    <w:locked/>
    <w:rsid w:val="003E5278"/>
    <w:rPr>
      <w:rFonts w:ascii="Times New Roman" w:hAnsi="Times New Roman" w:cs="Times New Roman"/>
      <w:spacing w:val="10"/>
      <w:sz w:val="25"/>
      <w:szCs w:val="25"/>
      <w:shd w:val="clear" w:color="auto" w:fill="FFFFFF"/>
    </w:rPr>
  </w:style>
  <w:style w:type="paragraph" w:customStyle="1" w:styleId="a8">
    <w:name w:val="Сноска"/>
    <w:basedOn w:val="a"/>
    <w:link w:val="a7"/>
    <w:uiPriority w:val="99"/>
    <w:rsid w:val="003E5278"/>
    <w:pPr>
      <w:shd w:val="clear" w:color="auto" w:fill="FFFFFF"/>
      <w:spacing w:after="0" w:line="319" w:lineRule="exact"/>
      <w:ind w:firstLine="580"/>
      <w:jc w:val="both"/>
    </w:pPr>
    <w:rPr>
      <w:rFonts w:ascii="Times New Roman" w:hAnsi="Times New Roman" w:cs="Times New Roman"/>
      <w:spacing w:val="10"/>
      <w:sz w:val="25"/>
      <w:szCs w:val="25"/>
    </w:rPr>
  </w:style>
  <w:style w:type="character" w:customStyle="1" w:styleId="21">
    <w:name w:val="Подпись к картинке (2)_"/>
    <w:basedOn w:val="a0"/>
    <w:link w:val="22"/>
    <w:uiPriority w:val="99"/>
    <w:locked/>
    <w:rsid w:val="003E5278"/>
    <w:rPr>
      <w:rFonts w:ascii="Times New Roman" w:hAnsi="Times New Roman" w:cs="Times New Roman"/>
      <w:spacing w:val="10"/>
      <w:sz w:val="25"/>
      <w:szCs w:val="25"/>
      <w:shd w:val="clear" w:color="auto" w:fill="FFFFFF"/>
    </w:rPr>
  </w:style>
  <w:style w:type="paragraph" w:customStyle="1" w:styleId="22">
    <w:name w:val="Подпись к картинке (2)"/>
    <w:basedOn w:val="a"/>
    <w:link w:val="21"/>
    <w:uiPriority w:val="99"/>
    <w:rsid w:val="003E5278"/>
    <w:pPr>
      <w:shd w:val="clear" w:color="auto" w:fill="FFFFFF"/>
      <w:spacing w:after="0" w:line="325" w:lineRule="exact"/>
      <w:jc w:val="center"/>
    </w:pPr>
    <w:rPr>
      <w:rFonts w:ascii="Times New Roman" w:hAnsi="Times New Roman" w:cs="Times New Roman"/>
      <w:spacing w:val="10"/>
      <w:sz w:val="25"/>
      <w:szCs w:val="25"/>
    </w:rPr>
  </w:style>
  <w:style w:type="character" w:customStyle="1" w:styleId="23">
    <w:name w:val="Основной текст (2)_"/>
    <w:basedOn w:val="a0"/>
    <w:link w:val="24"/>
    <w:uiPriority w:val="99"/>
    <w:locked/>
    <w:rsid w:val="003E5278"/>
    <w:rPr>
      <w:rFonts w:ascii="Times New Roman" w:hAnsi="Times New Roman" w:cs="Times New Roman"/>
      <w:b/>
      <w:bCs/>
      <w:spacing w:val="10"/>
      <w:sz w:val="25"/>
      <w:szCs w:val="25"/>
      <w:shd w:val="clear" w:color="auto" w:fill="FFFFFF"/>
    </w:rPr>
  </w:style>
  <w:style w:type="paragraph" w:customStyle="1" w:styleId="24">
    <w:name w:val="Основной текст (2)"/>
    <w:basedOn w:val="a"/>
    <w:link w:val="23"/>
    <w:uiPriority w:val="99"/>
    <w:rsid w:val="003E5278"/>
    <w:pPr>
      <w:shd w:val="clear" w:color="auto" w:fill="FFFFFF"/>
      <w:spacing w:after="0" w:line="240" w:lineRule="atLeast"/>
    </w:pPr>
    <w:rPr>
      <w:rFonts w:ascii="Times New Roman" w:hAnsi="Times New Roman" w:cs="Times New Roman"/>
      <w:b/>
      <w:bCs/>
      <w:spacing w:val="10"/>
      <w:sz w:val="25"/>
      <w:szCs w:val="25"/>
    </w:rPr>
  </w:style>
  <w:style w:type="character" w:customStyle="1" w:styleId="4">
    <w:name w:val="Заголовок №4_"/>
    <w:basedOn w:val="a0"/>
    <w:link w:val="40"/>
    <w:uiPriority w:val="99"/>
    <w:locked/>
    <w:rsid w:val="003E5278"/>
    <w:rPr>
      <w:rFonts w:ascii="Times New Roman" w:hAnsi="Times New Roman" w:cs="Times New Roman"/>
      <w:b/>
      <w:bCs/>
      <w:spacing w:val="10"/>
      <w:sz w:val="25"/>
      <w:szCs w:val="25"/>
      <w:shd w:val="clear" w:color="auto" w:fill="FFFFFF"/>
    </w:rPr>
  </w:style>
  <w:style w:type="paragraph" w:customStyle="1" w:styleId="40">
    <w:name w:val="Заголовок №4"/>
    <w:basedOn w:val="a"/>
    <w:link w:val="4"/>
    <w:uiPriority w:val="99"/>
    <w:rsid w:val="003E5278"/>
    <w:pPr>
      <w:shd w:val="clear" w:color="auto" w:fill="FFFFFF"/>
      <w:spacing w:after="0" w:line="240" w:lineRule="atLeast"/>
      <w:ind w:hanging="1440"/>
      <w:outlineLvl w:val="3"/>
    </w:pPr>
    <w:rPr>
      <w:rFonts w:ascii="Times New Roman" w:hAnsi="Times New Roman" w:cs="Times New Roman"/>
      <w:b/>
      <w:bCs/>
      <w:spacing w:val="10"/>
      <w:sz w:val="25"/>
      <w:szCs w:val="25"/>
    </w:rPr>
  </w:style>
  <w:style w:type="character" w:customStyle="1" w:styleId="41">
    <w:name w:val="Основной текст (4)_"/>
    <w:basedOn w:val="a0"/>
    <w:link w:val="42"/>
    <w:uiPriority w:val="99"/>
    <w:locked/>
    <w:rsid w:val="003E5278"/>
    <w:rPr>
      <w:rFonts w:ascii="Times New Roman" w:hAnsi="Times New Roman" w:cs="Times New Roman"/>
      <w:b/>
      <w:bCs/>
      <w:i/>
      <w:iCs/>
      <w:sz w:val="25"/>
      <w:szCs w:val="25"/>
      <w:shd w:val="clear" w:color="auto" w:fill="FFFFFF"/>
    </w:rPr>
  </w:style>
  <w:style w:type="paragraph" w:customStyle="1" w:styleId="42">
    <w:name w:val="Основной текст (4)"/>
    <w:basedOn w:val="a"/>
    <w:link w:val="41"/>
    <w:uiPriority w:val="99"/>
    <w:rsid w:val="003E5278"/>
    <w:pPr>
      <w:shd w:val="clear" w:color="auto" w:fill="FFFFFF"/>
      <w:spacing w:after="0" w:line="240" w:lineRule="atLeast"/>
    </w:pPr>
    <w:rPr>
      <w:rFonts w:ascii="Times New Roman" w:hAnsi="Times New Roman" w:cs="Times New Roman"/>
      <w:b/>
      <w:bCs/>
      <w:i/>
      <w:iCs/>
      <w:sz w:val="25"/>
      <w:szCs w:val="25"/>
    </w:rPr>
  </w:style>
  <w:style w:type="character" w:customStyle="1" w:styleId="31">
    <w:name w:val="Основной текст (3)_"/>
    <w:basedOn w:val="a0"/>
    <w:link w:val="32"/>
    <w:uiPriority w:val="99"/>
    <w:locked/>
    <w:rsid w:val="003E5278"/>
    <w:rPr>
      <w:rFonts w:ascii="Times New Roman" w:hAnsi="Times New Roman" w:cs="Times New Roman"/>
      <w:sz w:val="21"/>
      <w:szCs w:val="21"/>
      <w:shd w:val="clear" w:color="auto" w:fill="FFFFFF"/>
    </w:rPr>
  </w:style>
  <w:style w:type="paragraph" w:customStyle="1" w:styleId="32">
    <w:name w:val="Основной текст (3)"/>
    <w:basedOn w:val="a"/>
    <w:link w:val="31"/>
    <w:uiPriority w:val="99"/>
    <w:rsid w:val="003E5278"/>
    <w:pPr>
      <w:shd w:val="clear" w:color="auto" w:fill="FFFFFF"/>
      <w:spacing w:after="0" w:line="240" w:lineRule="atLeast"/>
    </w:pPr>
    <w:rPr>
      <w:rFonts w:ascii="Times New Roman" w:hAnsi="Times New Roman" w:cs="Times New Roman"/>
      <w:sz w:val="21"/>
      <w:szCs w:val="21"/>
    </w:rPr>
  </w:style>
  <w:style w:type="character" w:customStyle="1" w:styleId="a9">
    <w:name w:val="Подпись к картинке_"/>
    <w:basedOn w:val="a0"/>
    <w:link w:val="aa"/>
    <w:uiPriority w:val="99"/>
    <w:locked/>
    <w:rsid w:val="003E5278"/>
    <w:rPr>
      <w:rFonts w:ascii="Times New Roman" w:hAnsi="Times New Roman" w:cs="Times New Roman"/>
      <w:sz w:val="19"/>
      <w:szCs w:val="19"/>
      <w:shd w:val="clear" w:color="auto" w:fill="FFFFFF"/>
    </w:rPr>
  </w:style>
  <w:style w:type="paragraph" w:customStyle="1" w:styleId="aa">
    <w:name w:val="Подпись к картинке"/>
    <w:basedOn w:val="a"/>
    <w:link w:val="a9"/>
    <w:uiPriority w:val="99"/>
    <w:rsid w:val="003E5278"/>
    <w:pPr>
      <w:shd w:val="clear" w:color="auto" w:fill="FFFFFF"/>
      <w:spacing w:after="0" w:line="238" w:lineRule="exact"/>
      <w:ind w:firstLine="1240"/>
      <w:jc w:val="both"/>
    </w:pPr>
    <w:rPr>
      <w:rFonts w:ascii="Times New Roman" w:hAnsi="Times New Roman" w:cs="Times New Roman"/>
      <w:sz w:val="19"/>
      <w:szCs w:val="19"/>
    </w:rPr>
  </w:style>
  <w:style w:type="character" w:customStyle="1" w:styleId="5">
    <w:name w:val="Основной текст (5)_"/>
    <w:basedOn w:val="a0"/>
    <w:link w:val="50"/>
    <w:uiPriority w:val="99"/>
    <w:locked/>
    <w:rsid w:val="003E5278"/>
    <w:rPr>
      <w:rFonts w:ascii="Times New Roman" w:hAnsi="Times New Roman" w:cs="Times New Roman"/>
      <w:sz w:val="19"/>
      <w:szCs w:val="19"/>
      <w:shd w:val="clear" w:color="auto" w:fill="FFFFFF"/>
    </w:rPr>
  </w:style>
  <w:style w:type="paragraph" w:customStyle="1" w:styleId="50">
    <w:name w:val="Основной текст (5)"/>
    <w:basedOn w:val="a"/>
    <w:link w:val="5"/>
    <w:uiPriority w:val="99"/>
    <w:rsid w:val="003E5278"/>
    <w:pPr>
      <w:shd w:val="clear" w:color="auto" w:fill="FFFFFF"/>
      <w:spacing w:after="0" w:line="232" w:lineRule="exact"/>
      <w:jc w:val="center"/>
    </w:pPr>
    <w:rPr>
      <w:rFonts w:ascii="Times New Roman" w:hAnsi="Times New Roman" w:cs="Times New Roman"/>
      <w:sz w:val="19"/>
      <w:szCs w:val="19"/>
    </w:rPr>
  </w:style>
  <w:style w:type="character" w:customStyle="1" w:styleId="ab">
    <w:name w:val="Колонтитул_"/>
    <w:basedOn w:val="a0"/>
    <w:link w:val="ac"/>
    <w:uiPriority w:val="99"/>
    <w:locked/>
    <w:rsid w:val="003E5278"/>
    <w:rPr>
      <w:rFonts w:ascii="Times New Roman" w:hAnsi="Times New Roman" w:cs="Times New Roman"/>
      <w:sz w:val="20"/>
      <w:szCs w:val="20"/>
      <w:shd w:val="clear" w:color="auto" w:fill="FFFFFF"/>
    </w:rPr>
  </w:style>
  <w:style w:type="paragraph" w:customStyle="1" w:styleId="ac">
    <w:name w:val="Колонтитул"/>
    <w:basedOn w:val="a"/>
    <w:link w:val="ab"/>
    <w:uiPriority w:val="99"/>
    <w:rsid w:val="003E5278"/>
    <w:pPr>
      <w:shd w:val="clear" w:color="auto" w:fill="FFFFFF"/>
      <w:spacing w:after="0" w:line="240" w:lineRule="auto"/>
    </w:pPr>
    <w:rPr>
      <w:rFonts w:ascii="Times New Roman" w:hAnsi="Times New Roman" w:cs="Times New Roman"/>
      <w:sz w:val="20"/>
      <w:szCs w:val="20"/>
    </w:rPr>
  </w:style>
  <w:style w:type="character" w:customStyle="1" w:styleId="6">
    <w:name w:val="Основной текст (6)_"/>
    <w:basedOn w:val="a0"/>
    <w:link w:val="60"/>
    <w:uiPriority w:val="99"/>
    <w:locked/>
    <w:rsid w:val="003E5278"/>
    <w:rPr>
      <w:rFonts w:ascii="Arial" w:hAnsi="Arial" w:cs="Arial"/>
      <w:sz w:val="18"/>
      <w:szCs w:val="18"/>
      <w:shd w:val="clear" w:color="auto" w:fill="FFFFFF"/>
    </w:rPr>
  </w:style>
  <w:style w:type="paragraph" w:customStyle="1" w:styleId="60">
    <w:name w:val="Основной текст (6)"/>
    <w:basedOn w:val="a"/>
    <w:link w:val="6"/>
    <w:uiPriority w:val="99"/>
    <w:rsid w:val="003E5278"/>
    <w:pPr>
      <w:shd w:val="clear" w:color="auto" w:fill="FFFFFF"/>
      <w:spacing w:after="960" w:line="240" w:lineRule="atLeast"/>
    </w:pPr>
    <w:rPr>
      <w:rFonts w:ascii="Arial" w:hAnsi="Arial" w:cs="Arial"/>
      <w:sz w:val="18"/>
      <w:szCs w:val="18"/>
    </w:rPr>
  </w:style>
  <w:style w:type="character" w:customStyle="1" w:styleId="7">
    <w:name w:val="Основной текст (7)_"/>
    <w:basedOn w:val="a0"/>
    <w:link w:val="70"/>
    <w:uiPriority w:val="99"/>
    <w:locked/>
    <w:rsid w:val="003E5278"/>
    <w:rPr>
      <w:rFonts w:ascii="Arial" w:hAnsi="Arial" w:cs="Arial"/>
      <w:i/>
      <w:iCs/>
      <w:sz w:val="9"/>
      <w:szCs w:val="9"/>
      <w:shd w:val="clear" w:color="auto" w:fill="FFFFFF"/>
    </w:rPr>
  </w:style>
  <w:style w:type="paragraph" w:customStyle="1" w:styleId="70">
    <w:name w:val="Основной текст (7)"/>
    <w:basedOn w:val="a"/>
    <w:link w:val="7"/>
    <w:uiPriority w:val="99"/>
    <w:rsid w:val="003E5278"/>
    <w:pPr>
      <w:shd w:val="clear" w:color="auto" w:fill="FFFFFF"/>
      <w:spacing w:after="0" w:line="240" w:lineRule="atLeast"/>
    </w:pPr>
    <w:rPr>
      <w:rFonts w:ascii="Arial" w:hAnsi="Arial" w:cs="Arial"/>
      <w:i/>
      <w:iCs/>
      <w:sz w:val="9"/>
      <w:szCs w:val="9"/>
    </w:rPr>
  </w:style>
  <w:style w:type="character" w:customStyle="1" w:styleId="33">
    <w:name w:val="Заголовок №3_"/>
    <w:basedOn w:val="a0"/>
    <w:link w:val="34"/>
    <w:uiPriority w:val="99"/>
    <w:locked/>
    <w:rsid w:val="003E5278"/>
    <w:rPr>
      <w:rFonts w:ascii="Times New Roman" w:hAnsi="Times New Roman" w:cs="Times New Roman"/>
      <w:b/>
      <w:bCs/>
      <w:spacing w:val="10"/>
      <w:sz w:val="25"/>
      <w:szCs w:val="25"/>
      <w:shd w:val="clear" w:color="auto" w:fill="FFFFFF"/>
    </w:rPr>
  </w:style>
  <w:style w:type="paragraph" w:customStyle="1" w:styleId="34">
    <w:name w:val="Заголовок №3"/>
    <w:basedOn w:val="a"/>
    <w:link w:val="33"/>
    <w:uiPriority w:val="99"/>
    <w:rsid w:val="003E5278"/>
    <w:pPr>
      <w:shd w:val="clear" w:color="auto" w:fill="FFFFFF"/>
      <w:spacing w:after="0" w:line="325" w:lineRule="exact"/>
      <w:jc w:val="center"/>
      <w:outlineLvl w:val="2"/>
    </w:pPr>
    <w:rPr>
      <w:rFonts w:ascii="Times New Roman" w:hAnsi="Times New Roman" w:cs="Times New Roman"/>
      <w:b/>
      <w:bCs/>
      <w:spacing w:val="10"/>
      <w:sz w:val="25"/>
      <w:szCs w:val="25"/>
    </w:rPr>
  </w:style>
  <w:style w:type="character" w:customStyle="1" w:styleId="ad">
    <w:name w:val="Подпись к таблице_"/>
    <w:basedOn w:val="a0"/>
    <w:link w:val="10"/>
    <w:uiPriority w:val="99"/>
    <w:locked/>
    <w:rsid w:val="003E5278"/>
    <w:rPr>
      <w:rFonts w:ascii="Times New Roman" w:hAnsi="Times New Roman" w:cs="Times New Roman"/>
      <w:spacing w:val="10"/>
      <w:sz w:val="25"/>
      <w:szCs w:val="25"/>
      <w:shd w:val="clear" w:color="auto" w:fill="FFFFFF"/>
    </w:rPr>
  </w:style>
  <w:style w:type="paragraph" w:customStyle="1" w:styleId="10">
    <w:name w:val="Подпись к таблице1"/>
    <w:basedOn w:val="a"/>
    <w:link w:val="ad"/>
    <w:uiPriority w:val="99"/>
    <w:rsid w:val="003E5278"/>
    <w:pPr>
      <w:shd w:val="clear" w:color="auto" w:fill="FFFFFF"/>
      <w:spacing w:after="0" w:line="240" w:lineRule="atLeast"/>
    </w:pPr>
    <w:rPr>
      <w:rFonts w:ascii="Times New Roman" w:hAnsi="Times New Roman" w:cs="Times New Roman"/>
      <w:spacing w:val="10"/>
      <w:sz w:val="25"/>
      <w:szCs w:val="25"/>
    </w:rPr>
  </w:style>
  <w:style w:type="character" w:customStyle="1" w:styleId="8">
    <w:name w:val="Основной текст (8)_"/>
    <w:basedOn w:val="a0"/>
    <w:link w:val="80"/>
    <w:uiPriority w:val="99"/>
    <w:locked/>
    <w:rsid w:val="003E5278"/>
    <w:rPr>
      <w:rFonts w:ascii="Times New Roman" w:hAnsi="Times New Roman" w:cs="Times New Roman"/>
      <w:noProof/>
      <w:sz w:val="20"/>
      <w:szCs w:val="20"/>
      <w:shd w:val="clear" w:color="auto" w:fill="FFFFFF"/>
    </w:rPr>
  </w:style>
  <w:style w:type="paragraph" w:customStyle="1" w:styleId="80">
    <w:name w:val="Основной текст (8)"/>
    <w:basedOn w:val="a"/>
    <w:link w:val="8"/>
    <w:uiPriority w:val="99"/>
    <w:rsid w:val="003E5278"/>
    <w:pPr>
      <w:shd w:val="clear" w:color="auto" w:fill="FFFFFF"/>
      <w:spacing w:after="0" w:line="240" w:lineRule="atLeast"/>
    </w:pPr>
    <w:rPr>
      <w:rFonts w:ascii="Times New Roman" w:hAnsi="Times New Roman" w:cs="Times New Roman"/>
      <w:noProof/>
      <w:sz w:val="20"/>
      <w:szCs w:val="20"/>
    </w:rPr>
  </w:style>
  <w:style w:type="character" w:customStyle="1" w:styleId="11">
    <w:name w:val="Заголовок №1_"/>
    <w:basedOn w:val="a0"/>
    <w:link w:val="12"/>
    <w:uiPriority w:val="99"/>
    <w:locked/>
    <w:rsid w:val="003E5278"/>
    <w:rPr>
      <w:rFonts w:ascii="Century Gothic" w:hAnsi="Century Gothic" w:cs="Century Gothic"/>
      <w:noProof/>
      <w:sz w:val="30"/>
      <w:szCs w:val="30"/>
      <w:shd w:val="clear" w:color="auto" w:fill="FFFFFF"/>
    </w:rPr>
  </w:style>
  <w:style w:type="paragraph" w:customStyle="1" w:styleId="12">
    <w:name w:val="Заголовок №1"/>
    <w:basedOn w:val="a"/>
    <w:link w:val="11"/>
    <w:uiPriority w:val="99"/>
    <w:rsid w:val="003E5278"/>
    <w:pPr>
      <w:shd w:val="clear" w:color="auto" w:fill="FFFFFF"/>
      <w:spacing w:after="540" w:line="240" w:lineRule="atLeast"/>
      <w:outlineLvl w:val="0"/>
    </w:pPr>
    <w:rPr>
      <w:rFonts w:ascii="Century Gothic" w:hAnsi="Century Gothic" w:cs="Century Gothic"/>
      <w:noProof/>
      <w:sz w:val="30"/>
      <w:szCs w:val="30"/>
    </w:rPr>
  </w:style>
  <w:style w:type="character" w:customStyle="1" w:styleId="320">
    <w:name w:val="Заголовок №3 (2)_"/>
    <w:basedOn w:val="a0"/>
    <w:link w:val="321"/>
    <w:uiPriority w:val="99"/>
    <w:locked/>
    <w:rsid w:val="003E5278"/>
    <w:rPr>
      <w:rFonts w:ascii="Times New Roman" w:hAnsi="Times New Roman" w:cs="Times New Roman"/>
      <w:spacing w:val="10"/>
      <w:sz w:val="25"/>
      <w:szCs w:val="25"/>
      <w:shd w:val="clear" w:color="auto" w:fill="FFFFFF"/>
    </w:rPr>
  </w:style>
  <w:style w:type="paragraph" w:customStyle="1" w:styleId="321">
    <w:name w:val="Заголовок №3 (2)"/>
    <w:basedOn w:val="a"/>
    <w:link w:val="320"/>
    <w:uiPriority w:val="99"/>
    <w:rsid w:val="003E5278"/>
    <w:pPr>
      <w:shd w:val="clear" w:color="auto" w:fill="FFFFFF"/>
      <w:spacing w:after="240" w:line="343" w:lineRule="exact"/>
      <w:jc w:val="both"/>
      <w:outlineLvl w:val="2"/>
    </w:pPr>
    <w:rPr>
      <w:rFonts w:ascii="Times New Roman" w:hAnsi="Times New Roman" w:cs="Times New Roman"/>
      <w:spacing w:val="10"/>
      <w:sz w:val="25"/>
      <w:szCs w:val="25"/>
    </w:rPr>
  </w:style>
  <w:style w:type="character" w:customStyle="1" w:styleId="420">
    <w:name w:val="Заголовок №4 (2)_"/>
    <w:basedOn w:val="a0"/>
    <w:link w:val="421"/>
    <w:uiPriority w:val="99"/>
    <w:locked/>
    <w:rsid w:val="003E5278"/>
    <w:rPr>
      <w:rFonts w:ascii="Times New Roman" w:hAnsi="Times New Roman" w:cs="Times New Roman"/>
      <w:spacing w:val="10"/>
      <w:sz w:val="25"/>
      <w:szCs w:val="25"/>
      <w:shd w:val="clear" w:color="auto" w:fill="FFFFFF"/>
    </w:rPr>
  </w:style>
  <w:style w:type="paragraph" w:customStyle="1" w:styleId="421">
    <w:name w:val="Заголовок №4 (2)"/>
    <w:basedOn w:val="a"/>
    <w:link w:val="420"/>
    <w:uiPriority w:val="99"/>
    <w:rsid w:val="003E5278"/>
    <w:pPr>
      <w:shd w:val="clear" w:color="auto" w:fill="FFFFFF"/>
      <w:spacing w:after="120" w:line="240" w:lineRule="atLeast"/>
      <w:jc w:val="both"/>
      <w:outlineLvl w:val="3"/>
    </w:pPr>
    <w:rPr>
      <w:rFonts w:ascii="Times New Roman" w:hAnsi="Times New Roman" w:cs="Times New Roman"/>
      <w:spacing w:val="10"/>
      <w:sz w:val="25"/>
      <w:szCs w:val="25"/>
    </w:rPr>
  </w:style>
  <w:style w:type="character" w:customStyle="1" w:styleId="25">
    <w:name w:val="Подпись к таблице (2)_"/>
    <w:basedOn w:val="a0"/>
    <w:link w:val="26"/>
    <w:uiPriority w:val="99"/>
    <w:locked/>
    <w:rsid w:val="003E5278"/>
    <w:rPr>
      <w:rFonts w:ascii="Times New Roman" w:hAnsi="Times New Roman" w:cs="Times New Roman"/>
      <w:b/>
      <w:bCs/>
      <w:spacing w:val="10"/>
      <w:sz w:val="25"/>
      <w:szCs w:val="25"/>
      <w:shd w:val="clear" w:color="auto" w:fill="FFFFFF"/>
    </w:rPr>
  </w:style>
  <w:style w:type="paragraph" w:customStyle="1" w:styleId="26">
    <w:name w:val="Подпись к таблице (2)"/>
    <w:basedOn w:val="a"/>
    <w:link w:val="25"/>
    <w:uiPriority w:val="99"/>
    <w:rsid w:val="003E5278"/>
    <w:pPr>
      <w:shd w:val="clear" w:color="auto" w:fill="FFFFFF"/>
      <w:spacing w:after="0" w:line="240" w:lineRule="atLeast"/>
    </w:pPr>
    <w:rPr>
      <w:rFonts w:ascii="Times New Roman" w:hAnsi="Times New Roman" w:cs="Times New Roman"/>
      <w:b/>
      <w:bCs/>
      <w:spacing w:val="10"/>
      <w:sz w:val="25"/>
      <w:szCs w:val="25"/>
    </w:rPr>
  </w:style>
  <w:style w:type="character" w:customStyle="1" w:styleId="27">
    <w:name w:val="Заголовок №2_"/>
    <w:basedOn w:val="a0"/>
    <w:link w:val="28"/>
    <w:uiPriority w:val="99"/>
    <w:locked/>
    <w:rsid w:val="003E5278"/>
    <w:rPr>
      <w:rFonts w:ascii="Times New Roman" w:hAnsi="Times New Roman" w:cs="Times New Roman"/>
      <w:b/>
      <w:bCs/>
      <w:spacing w:val="10"/>
      <w:sz w:val="25"/>
      <w:szCs w:val="25"/>
      <w:shd w:val="clear" w:color="auto" w:fill="FFFFFF"/>
    </w:rPr>
  </w:style>
  <w:style w:type="paragraph" w:customStyle="1" w:styleId="28">
    <w:name w:val="Заголовок №2"/>
    <w:basedOn w:val="a"/>
    <w:link w:val="27"/>
    <w:uiPriority w:val="99"/>
    <w:rsid w:val="003E5278"/>
    <w:pPr>
      <w:shd w:val="clear" w:color="auto" w:fill="FFFFFF"/>
      <w:spacing w:before="60" w:after="420" w:line="240" w:lineRule="atLeast"/>
      <w:outlineLvl w:val="1"/>
    </w:pPr>
    <w:rPr>
      <w:rFonts w:ascii="Times New Roman" w:hAnsi="Times New Roman" w:cs="Times New Roman"/>
      <w:b/>
      <w:bCs/>
      <w:spacing w:val="10"/>
      <w:sz w:val="25"/>
      <w:szCs w:val="25"/>
    </w:rPr>
  </w:style>
  <w:style w:type="character" w:customStyle="1" w:styleId="9">
    <w:name w:val="Основной текст (9)_"/>
    <w:basedOn w:val="a0"/>
    <w:link w:val="90"/>
    <w:uiPriority w:val="99"/>
    <w:locked/>
    <w:rsid w:val="003E5278"/>
    <w:rPr>
      <w:rFonts w:ascii="Times New Roman" w:hAnsi="Times New Roman" w:cs="Times New Roman"/>
      <w:sz w:val="19"/>
      <w:szCs w:val="19"/>
      <w:shd w:val="clear" w:color="auto" w:fill="FFFFFF"/>
    </w:rPr>
  </w:style>
  <w:style w:type="paragraph" w:customStyle="1" w:styleId="90">
    <w:name w:val="Основной текст (9)"/>
    <w:basedOn w:val="a"/>
    <w:link w:val="9"/>
    <w:uiPriority w:val="99"/>
    <w:rsid w:val="003E5278"/>
    <w:pPr>
      <w:shd w:val="clear" w:color="auto" w:fill="FFFFFF"/>
      <w:spacing w:after="60" w:line="240" w:lineRule="atLeast"/>
      <w:jc w:val="both"/>
    </w:pPr>
    <w:rPr>
      <w:rFonts w:ascii="Times New Roman" w:hAnsi="Times New Roman" w:cs="Times New Roman"/>
      <w:sz w:val="19"/>
      <w:szCs w:val="19"/>
    </w:rPr>
  </w:style>
  <w:style w:type="character" w:customStyle="1" w:styleId="100">
    <w:name w:val="Основной текст (10)_"/>
    <w:basedOn w:val="a0"/>
    <w:link w:val="101"/>
    <w:uiPriority w:val="99"/>
    <w:locked/>
    <w:rsid w:val="003E5278"/>
    <w:rPr>
      <w:rFonts w:ascii="Arial" w:hAnsi="Arial" w:cs="Arial"/>
      <w:shd w:val="clear" w:color="auto" w:fill="FFFFFF"/>
    </w:rPr>
  </w:style>
  <w:style w:type="paragraph" w:customStyle="1" w:styleId="101">
    <w:name w:val="Основной текст (10)"/>
    <w:basedOn w:val="a"/>
    <w:link w:val="100"/>
    <w:uiPriority w:val="99"/>
    <w:rsid w:val="003E5278"/>
    <w:pPr>
      <w:shd w:val="clear" w:color="auto" w:fill="FFFFFF"/>
      <w:spacing w:after="0" w:line="240" w:lineRule="atLeast"/>
    </w:pPr>
    <w:rPr>
      <w:rFonts w:ascii="Arial" w:hAnsi="Arial" w:cs="Arial"/>
    </w:rPr>
  </w:style>
  <w:style w:type="character" w:customStyle="1" w:styleId="35">
    <w:name w:val="Подпись к таблице (3)_"/>
    <w:basedOn w:val="a0"/>
    <w:link w:val="36"/>
    <w:uiPriority w:val="99"/>
    <w:locked/>
    <w:rsid w:val="003E5278"/>
    <w:rPr>
      <w:rFonts w:ascii="Arial" w:hAnsi="Arial" w:cs="Arial"/>
      <w:b/>
      <w:bCs/>
      <w:shd w:val="clear" w:color="auto" w:fill="FFFFFF"/>
    </w:rPr>
  </w:style>
  <w:style w:type="paragraph" w:customStyle="1" w:styleId="36">
    <w:name w:val="Подпись к таблице (3)"/>
    <w:basedOn w:val="a"/>
    <w:link w:val="35"/>
    <w:uiPriority w:val="99"/>
    <w:rsid w:val="003E5278"/>
    <w:pPr>
      <w:shd w:val="clear" w:color="auto" w:fill="FFFFFF"/>
      <w:spacing w:after="0" w:line="240" w:lineRule="atLeast"/>
    </w:pPr>
    <w:rPr>
      <w:rFonts w:ascii="Arial" w:hAnsi="Arial" w:cs="Arial"/>
      <w:b/>
      <w:bCs/>
    </w:rPr>
  </w:style>
  <w:style w:type="character" w:customStyle="1" w:styleId="110">
    <w:name w:val="Основной текст (11)_"/>
    <w:basedOn w:val="a0"/>
    <w:link w:val="111"/>
    <w:uiPriority w:val="99"/>
    <w:locked/>
    <w:rsid w:val="003E5278"/>
    <w:rPr>
      <w:rFonts w:ascii="Arial" w:hAnsi="Arial" w:cs="Arial"/>
      <w:noProof/>
      <w:sz w:val="20"/>
      <w:szCs w:val="20"/>
      <w:shd w:val="clear" w:color="auto" w:fill="FFFFFF"/>
    </w:rPr>
  </w:style>
  <w:style w:type="paragraph" w:customStyle="1" w:styleId="111">
    <w:name w:val="Основной текст (11)1"/>
    <w:basedOn w:val="a"/>
    <w:link w:val="110"/>
    <w:uiPriority w:val="99"/>
    <w:rsid w:val="003E5278"/>
    <w:pPr>
      <w:shd w:val="clear" w:color="auto" w:fill="FFFFFF"/>
      <w:spacing w:after="0" w:line="240" w:lineRule="atLeast"/>
    </w:pPr>
    <w:rPr>
      <w:rFonts w:ascii="Arial" w:hAnsi="Arial" w:cs="Arial"/>
      <w:noProof/>
      <w:sz w:val="20"/>
      <w:szCs w:val="20"/>
    </w:rPr>
  </w:style>
  <w:style w:type="character" w:customStyle="1" w:styleId="120">
    <w:name w:val="Основной текст (12)_"/>
    <w:basedOn w:val="a0"/>
    <w:link w:val="121"/>
    <w:uiPriority w:val="99"/>
    <w:locked/>
    <w:rsid w:val="003E5278"/>
    <w:rPr>
      <w:rFonts w:ascii="Arial" w:hAnsi="Arial" w:cs="Arial"/>
      <w:b/>
      <w:bCs/>
      <w:sz w:val="19"/>
      <w:szCs w:val="19"/>
      <w:shd w:val="clear" w:color="auto" w:fill="FFFFFF"/>
    </w:rPr>
  </w:style>
  <w:style w:type="paragraph" w:customStyle="1" w:styleId="121">
    <w:name w:val="Основной текст (12)1"/>
    <w:basedOn w:val="a"/>
    <w:link w:val="120"/>
    <w:uiPriority w:val="99"/>
    <w:rsid w:val="003E5278"/>
    <w:pPr>
      <w:shd w:val="clear" w:color="auto" w:fill="FFFFFF"/>
      <w:spacing w:after="0" w:line="240" w:lineRule="atLeast"/>
    </w:pPr>
    <w:rPr>
      <w:rFonts w:ascii="Arial" w:hAnsi="Arial" w:cs="Arial"/>
      <w:b/>
      <w:bCs/>
      <w:sz w:val="19"/>
      <w:szCs w:val="19"/>
    </w:rPr>
  </w:style>
  <w:style w:type="character" w:customStyle="1" w:styleId="13">
    <w:name w:val="Основной текст (13)_"/>
    <w:basedOn w:val="a0"/>
    <w:link w:val="130"/>
    <w:uiPriority w:val="99"/>
    <w:locked/>
    <w:rsid w:val="003E5278"/>
    <w:rPr>
      <w:rFonts w:ascii="Times New Roman" w:hAnsi="Times New Roman" w:cs="Times New Roman"/>
      <w:noProof/>
      <w:sz w:val="8"/>
      <w:szCs w:val="8"/>
      <w:shd w:val="clear" w:color="auto" w:fill="FFFFFF"/>
    </w:rPr>
  </w:style>
  <w:style w:type="paragraph" w:customStyle="1" w:styleId="130">
    <w:name w:val="Основной текст (13)"/>
    <w:basedOn w:val="a"/>
    <w:link w:val="13"/>
    <w:uiPriority w:val="99"/>
    <w:rsid w:val="003E5278"/>
    <w:pPr>
      <w:shd w:val="clear" w:color="auto" w:fill="FFFFFF"/>
      <w:spacing w:after="0" w:line="240" w:lineRule="atLeast"/>
    </w:pPr>
    <w:rPr>
      <w:rFonts w:ascii="Times New Roman" w:hAnsi="Times New Roman" w:cs="Times New Roman"/>
      <w:noProof/>
      <w:sz w:val="8"/>
      <w:szCs w:val="8"/>
    </w:rPr>
  </w:style>
  <w:style w:type="character" w:customStyle="1" w:styleId="20pt">
    <w:name w:val="Подпись к картинке (2) + Интервал 0 pt"/>
    <w:basedOn w:val="21"/>
    <w:uiPriority w:val="99"/>
    <w:rsid w:val="003E5278"/>
    <w:rPr>
      <w:spacing w:val="-10"/>
    </w:rPr>
  </w:style>
  <w:style w:type="character" w:customStyle="1" w:styleId="1">
    <w:name w:val="Основной текст Знак1"/>
    <w:basedOn w:val="a0"/>
    <w:link w:val="a5"/>
    <w:uiPriority w:val="99"/>
    <w:locked/>
    <w:rsid w:val="003E5278"/>
    <w:rPr>
      <w:rFonts w:ascii="Times New Roman" w:eastAsia="Arial Unicode MS" w:hAnsi="Times New Roman" w:cs="Times New Roman"/>
      <w:spacing w:val="10"/>
      <w:sz w:val="25"/>
      <w:szCs w:val="25"/>
      <w:shd w:val="clear" w:color="auto" w:fill="FFFFFF"/>
    </w:rPr>
  </w:style>
  <w:style w:type="character" w:customStyle="1" w:styleId="3pt">
    <w:name w:val="Основной текст + Интервал 3 pt"/>
    <w:basedOn w:val="1"/>
    <w:uiPriority w:val="99"/>
    <w:rsid w:val="003E5278"/>
    <w:rPr>
      <w:spacing w:val="70"/>
    </w:rPr>
  </w:style>
  <w:style w:type="character" w:customStyle="1" w:styleId="Arial">
    <w:name w:val="Колонтитул + Arial"/>
    <w:aliases w:val="6 pt"/>
    <w:basedOn w:val="ab"/>
    <w:uiPriority w:val="99"/>
    <w:rsid w:val="003E5278"/>
    <w:rPr>
      <w:rFonts w:ascii="Arial" w:hAnsi="Arial" w:cs="Arial"/>
      <w:sz w:val="12"/>
      <w:szCs w:val="12"/>
    </w:rPr>
  </w:style>
  <w:style w:type="character" w:customStyle="1" w:styleId="Arial5">
    <w:name w:val="Колонтитул + Arial5"/>
    <w:aliases w:val="6 pt1,Интервал 0 pt"/>
    <w:basedOn w:val="ab"/>
    <w:uiPriority w:val="99"/>
    <w:rsid w:val="003E5278"/>
    <w:rPr>
      <w:rFonts w:ascii="Arial" w:hAnsi="Arial" w:cs="Arial"/>
      <w:spacing w:val="-10"/>
      <w:sz w:val="12"/>
      <w:szCs w:val="12"/>
    </w:rPr>
  </w:style>
  <w:style w:type="character" w:customStyle="1" w:styleId="Arial4">
    <w:name w:val="Колонтитул + Arial4"/>
    <w:aliases w:val="4,5 pt,Курсив,Интервал 1 pt"/>
    <w:basedOn w:val="ab"/>
    <w:uiPriority w:val="99"/>
    <w:rsid w:val="003E5278"/>
    <w:rPr>
      <w:rFonts w:ascii="Arial" w:hAnsi="Arial" w:cs="Arial"/>
      <w:i/>
      <w:iCs/>
      <w:spacing w:val="30"/>
      <w:sz w:val="9"/>
      <w:szCs w:val="9"/>
    </w:rPr>
  </w:style>
  <w:style w:type="character" w:customStyle="1" w:styleId="5Arial">
    <w:name w:val="Основной текст (5) + Arial"/>
    <w:aliases w:val="8,5 pt6,Масштаб 60%"/>
    <w:basedOn w:val="5"/>
    <w:uiPriority w:val="99"/>
    <w:rsid w:val="003E5278"/>
    <w:rPr>
      <w:rFonts w:ascii="Arial" w:hAnsi="Arial" w:cs="Arial"/>
      <w:noProof/>
      <w:w w:val="60"/>
      <w:sz w:val="17"/>
      <w:szCs w:val="17"/>
    </w:rPr>
  </w:style>
  <w:style w:type="character" w:customStyle="1" w:styleId="41pt">
    <w:name w:val="Основной текст (4) + Интервал 1 pt"/>
    <w:basedOn w:val="41"/>
    <w:uiPriority w:val="99"/>
    <w:rsid w:val="003E5278"/>
    <w:rPr>
      <w:spacing w:val="30"/>
    </w:rPr>
  </w:style>
  <w:style w:type="character" w:customStyle="1" w:styleId="11pt">
    <w:name w:val="Колонтитул + 11 pt"/>
    <w:basedOn w:val="ab"/>
    <w:uiPriority w:val="99"/>
    <w:rsid w:val="003E5278"/>
    <w:rPr>
      <w:spacing w:val="0"/>
      <w:sz w:val="22"/>
      <w:szCs w:val="22"/>
    </w:rPr>
  </w:style>
  <w:style w:type="character" w:customStyle="1" w:styleId="Arial3">
    <w:name w:val="Колонтитул + Arial3"/>
    <w:aliases w:val="42,5 pt5,Курсив5"/>
    <w:basedOn w:val="ab"/>
    <w:uiPriority w:val="99"/>
    <w:rsid w:val="003E5278"/>
    <w:rPr>
      <w:rFonts w:ascii="Arial" w:hAnsi="Arial" w:cs="Arial"/>
      <w:i/>
      <w:iCs/>
      <w:spacing w:val="0"/>
      <w:sz w:val="9"/>
      <w:szCs w:val="9"/>
    </w:rPr>
  </w:style>
  <w:style w:type="character" w:customStyle="1" w:styleId="ae">
    <w:name w:val="Основной текст + Полужирный"/>
    <w:basedOn w:val="1"/>
    <w:uiPriority w:val="99"/>
    <w:rsid w:val="003E5278"/>
    <w:rPr>
      <w:b/>
      <w:bCs/>
    </w:rPr>
  </w:style>
  <w:style w:type="character" w:customStyle="1" w:styleId="210">
    <w:name w:val="Основной текст + Полужирный21"/>
    <w:basedOn w:val="1"/>
    <w:uiPriority w:val="99"/>
    <w:rsid w:val="003E5278"/>
    <w:rPr>
      <w:b/>
      <w:bCs/>
    </w:rPr>
  </w:style>
  <w:style w:type="character" w:customStyle="1" w:styleId="200">
    <w:name w:val="Основной текст + Полужирный20"/>
    <w:basedOn w:val="1"/>
    <w:uiPriority w:val="99"/>
    <w:rsid w:val="003E5278"/>
    <w:rPr>
      <w:b/>
      <w:bCs/>
    </w:rPr>
  </w:style>
  <w:style w:type="character" w:customStyle="1" w:styleId="19">
    <w:name w:val="Основной текст + Полужирный19"/>
    <w:basedOn w:val="1"/>
    <w:uiPriority w:val="99"/>
    <w:rsid w:val="003E5278"/>
    <w:rPr>
      <w:b/>
      <w:bCs/>
    </w:rPr>
  </w:style>
  <w:style w:type="character" w:customStyle="1" w:styleId="18">
    <w:name w:val="Основной текст + Полужирный18"/>
    <w:basedOn w:val="1"/>
    <w:uiPriority w:val="99"/>
    <w:rsid w:val="003E5278"/>
    <w:rPr>
      <w:b/>
      <w:bCs/>
    </w:rPr>
  </w:style>
  <w:style w:type="character" w:customStyle="1" w:styleId="ArialNarrow">
    <w:name w:val="Колонтитул + Arial Narrow"/>
    <w:aliases w:val="7 pt,Полужирный,Курсив4"/>
    <w:basedOn w:val="ab"/>
    <w:uiPriority w:val="99"/>
    <w:rsid w:val="003E5278"/>
    <w:rPr>
      <w:rFonts w:ascii="Arial Narrow" w:hAnsi="Arial Narrow" w:cs="Arial Narrow"/>
      <w:b/>
      <w:bCs/>
      <w:i/>
      <w:iCs/>
      <w:spacing w:val="0"/>
      <w:sz w:val="14"/>
      <w:szCs w:val="14"/>
      <w:u w:val="single"/>
    </w:rPr>
  </w:style>
  <w:style w:type="character" w:customStyle="1" w:styleId="Arial2">
    <w:name w:val="Колонтитул + Arial2"/>
    <w:aliases w:val="41,5 pt4,Курсив3,Интервал 1 pt1"/>
    <w:basedOn w:val="ab"/>
    <w:uiPriority w:val="99"/>
    <w:rsid w:val="003E5278"/>
    <w:rPr>
      <w:rFonts w:ascii="Arial" w:hAnsi="Arial" w:cs="Arial"/>
      <w:i/>
      <w:iCs/>
      <w:spacing w:val="30"/>
      <w:sz w:val="9"/>
      <w:szCs w:val="9"/>
    </w:rPr>
  </w:style>
  <w:style w:type="character" w:customStyle="1" w:styleId="Arial1">
    <w:name w:val="Колонтитул + Arial1"/>
    <w:aliases w:val="7,5 pt3"/>
    <w:basedOn w:val="ab"/>
    <w:uiPriority w:val="99"/>
    <w:rsid w:val="003E5278"/>
    <w:rPr>
      <w:rFonts w:ascii="Arial" w:hAnsi="Arial" w:cs="Arial"/>
      <w:spacing w:val="0"/>
      <w:sz w:val="15"/>
      <w:szCs w:val="15"/>
    </w:rPr>
  </w:style>
  <w:style w:type="character" w:customStyle="1" w:styleId="17">
    <w:name w:val="Основной текст + Полужирный17"/>
    <w:basedOn w:val="1"/>
    <w:uiPriority w:val="99"/>
    <w:rsid w:val="003E5278"/>
    <w:rPr>
      <w:b/>
      <w:bCs/>
    </w:rPr>
  </w:style>
  <w:style w:type="character" w:customStyle="1" w:styleId="29">
    <w:name w:val="Основной текст (2) + Не полужирный"/>
    <w:basedOn w:val="23"/>
    <w:uiPriority w:val="99"/>
    <w:rsid w:val="003E5278"/>
  </w:style>
  <w:style w:type="character" w:customStyle="1" w:styleId="16">
    <w:name w:val="Основной текст + Полужирный16"/>
    <w:basedOn w:val="1"/>
    <w:uiPriority w:val="99"/>
    <w:rsid w:val="003E5278"/>
    <w:rPr>
      <w:b/>
      <w:bCs/>
    </w:rPr>
  </w:style>
  <w:style w:type="character" w:customStyle="1" w:styleId="240">
    <w:name w:val="Основной текст (2) + Не полужирный4"/>
    <w:basedOn w:val="23"/>
    <w:uiPriority w:val="99"/>
    <w:rsid w:val="003E5278"/>
  </w:style>
  <w:style w:type="character" w:customStyle="1" w:styleId="15">
    <w:name w:val="Основной текст + Полужирный15"/>
    <w:basedOn w:val="1"/>
    <w:uiPriority w:val="99"/>
    <w:rsid w:val="003E5278"/>
    <w:rPr>
      <w:b/>
      <w:bCs/>
    </w:rPr>
  </w:style>
  <w:style w:type="character" w:customStyle="1" w:styleId="37">
    <w:name w:val="Заголовок №3 + Не полужирный"/>
    <w:basedOn w:val="33"/>
    <w:uiPriority w:val="99"/>
    <w:rsid w:val="003E5278"/>
  </w:style>
  <w:style w:type="character" w:customStyle="1" w:styleId="322">
    <w:name w:val="Заголовок №3 (2) + Полужирный"/>
    <w:basedOn w:val="320"/>
    <w:uiPriority w:val="99"/>
    <w:rsid w:val="003E5278"/>
    <w:rPr>
      <w:b/>
      <w:bCs/>
    </w:rPr>
  </w:style>
  <w:style w:type="character" w:customStyle="1" w:styleId="14">
    <w:name w:val="Основной текст + Полужирный14"/>
    <w:basedOn w:val="1"/>
    <w:uiPriority w:val="99"/>
    <w:rsid w:val="003E5278"/>
    <w:rPr>
      <w:b/>
      <w:bCs/>
    </w:rPr>
  </w:style>
  <w:style w:type="character" w:customStyle="1" w:styleId="230">
    <w:name w:val="Основной текст (2) + Не полужирный3"/>
    <w:basedOn w:val="23"/>
    <w:uiPriority w:val="99"/>
    <w:rsid w:val="003E5278"/>
  </w:style>
  <w:style w:type="character" w:customStyle="1" w:styleId="131">
    <w:name w:val="Основной текст + Полужирный13"/>
    <w:basedOn w:val="1"/>
    <w:uiPriority w:val="99"/>
    <w:rsid w:val="003E5278"/>
    <w:rPr>
      <w:b/>
      <w:bCs/>
    </w:rPr>
  </w:style>
  <w:style w:type="character" w:customStyle="1" w:styleId="122">
    <w:name w:val="Основной текст + Полужирный12"/>
    <w:basedOn w:val="1"/>
    <w:uiPriority w:val="99"/>
    <w:rsid w:val="003E5278"/>
    <w:rPr>
      <w:b/>
      <w:bCs/>
    </w:rPr>
  </w:style>
  <w:style w:type="character" w:customStyle="1" w:styleId="112">
    <w:name w:val="Основной текст + Полужирный11"/>
    <w:basedOn w:val="1"/>
    <w:uiPriority w:val="99"/>
    <w:rsid w:val="003E5278"/>
    <w:rPr>
      <w:b/>
      <w:bCs/>
    </w:rPr>
  </w:style>
  <w:style w:type="character" w:customStyle="1" w:styleId="102">
    <w:name w:val="Основной текст + Полужирный10"/>
    <w:basedOn w:val="1"/>
    <w:uiPriority w:val="99"/>
    <w:rsid w:val="003E5278"/>
    <w:rPr>
      <w:b/>
      <w:bCs/>
    </w:rPr>
  </w:style>
  <w:style w:type="character" w:customStyle="1" w:styleId="91">
    <w:name w:val="Основной текст + Полужирный9"/>
    <w:basedOn w:val="1"/>
    <w:uiPriority w:val="99"/>
    <w:rsid w:val="003E5278"/>
    <w:rPr>
      <w:b/>
      <w:bCs/>
    </w:rPr>
  </w:style>
  <w:style w:type="character" w:customStyle="1" w:styleId="81">
    <w:name w:val="Основной текст + Полужирный8"/>
    <w:basedOn w:val="1"/>
    <w:uiPriority w:val="99"/>
    <w:rsid w:val="003E5278"/>
    <w:rPr>
      <w:b/>
      <w:bCs/>
    </w:rPr>
  </w:style>
  <w:style w:type="character" w:customStyle="1" w:styleId="11pt1">
    <w:name w:val="Колонтитул + 11 pt1"/>
    <w:basedOn w:val="ab"/>
    <w:uiPriority w:val="99"/>
    <w:rsid w:val="003E5278"/>
    <w:rPr>
      <w:spacing w:val="0"/>
      <w:sz w:val="22"/>
      <w:szCs w:val="22"/>
      <w:u w:val="single"/>
    </w:rPr>
  </w:style>
  <w:style w:type="character" w:customStyle="1" w:styleId="71">
    <w:name w:val="Основной текст + Полужирный7"/>
    <w:basedOn w:val="1"/>
    <w:uiPriority w:val="99"/>
    <w:rsid w:val="003E5278"/>
    <w:rPr>
      <w:b/>
      <w:bCs/>
    </w:rPr>
  </w:style>
  <w:style w:type="character" w:customStyle="1" w:styleId="61">
    <w:name w:val="Основной текст + Полужирный6"/>
    <w:aliases w:val="Интервал 2 pt"/>
    <w:basedOn w:val="1"/>
    <w:uiPriority w:val="99"/>
    <w:rsid w:val="003E5278"/>
    <w:rPr>
      <w:b/>
      <w:bCs/>
      <w:spacing w:val="40"/>
    </w:rPr>
  </w:style>
  <w:style w:type="character" w:customStyle="1" w:styleId="2a">
    <w:name w:val="Основной текст (2) + Курсив"/>
    <w:aliases w:val="Интервал 0 pt4"/>
    <w:basedOn w:val="23"/>
    <w:uiPriority w:val="99"/>
    <w:rsid w:val="003E5278"/>
    <w:rPr>
      <w:i/>
      <w:iCs/>
      <w:spacing w:val="0"/>
    </w:rPr>
  </w:style>
  <w:style w:type="character" w:customStyle="1" w:styleId="51">
    <w:name w:val="Основной текст + Полужирный5"/>
    <w:aliases w:val="Курсив2,Интервал 0 pt3"/>
    <w:basedOn w:val="1"/>
    <w:uiPriority w:val="99"/>
    <w:rsid w:val="003E5278"/>
    <w:rPr>
      <w:b/>
      <w:bCs/>
      <w:i/>
      <w:iCs/>
      <w:spacing w:val="0"/>
    </w:rPr>
  </w:style>
  <w:style w:type="character" w:customStyle="1" w:styleId="43">
    <w:name w:val="Основной текст + Полужирный4"/>
    <w:basedOn w:val="1"/>
    <w:uiPriority w:val="99"/>
    <w:rsid w:val="003E5278"/>
    <w:rPr>
      <w:b/>
      <w:bCs/>
    </w:rPr>
  </w:style>
  <w:style w:type="character" w:customStyle="1" w:styleId="220">
    <w:name w:val="Основной текст (2) + Не полужирный2"/>
    <w:basedOn w:val="23"/>
    <w:uiPriority w:val="99"/>
    <w:rsid w:val="003E5278"/>
  </w:style>
  <w:style w:type="character" w:customStyle="1" w:styleId="211">
    <w:name w:val="Основной текст (2) + 11"/>
    <w:aliases w:val="5 pt2,Не полужирный"/>
    <w:basedOn w:val="23"/>
    <w:uiPriority w:val="99"/>
    <w:rsid w:val="003E5278"/>
    <w:rPr>
      <w:sz w:val="23"/>
      <w:szCs w:val="23"/>
    </w:rPr>
  </w:style>
  <w:style w:type="character" w:customStyle="1" w:styleId="38">
    <w:name w:val="Основной текст + Полужирный3"/>
    <w:basedOn w:val="1"/>
    <w:uiPriority w:val="99"/>
    <w:rsid w:val="003E5278"/>
    <w:rPr>
      <w:b/>
      <w:bCs/>
    </w:rPr>
  </w:style>
  <w:style w:type="character" w:customStyle="1" w:styleId="2b">
    <w:name w:val="Основной текст + Полужирный2"/>
    <w:aliases w:val="Курсив1,Интервал 0 pt2"/>
    <w:basedOn w:val="1"/>
    <w:uiPriority w:val="99"/>
    <w:rsid w:val="003E5278"/>
    <w:rPr>
      <w:b/>
      <w:bCs/>
      <w:i/>
      <w:iCs/>
      <w:spacing w:val="0"/>
    </w:rPr>
  </w:style>
  <w:style w:type="character" w:customStyle="1" w:styleId="1a">
    <w:name w:val="Основной текст + Полужирный1"/>
    <w:basedOn w:val="1"/>
    <w:uiPriority w:val="99"/>
    <w:rsid w:val="003E5278"/>
    <w:rPr>
      <w:b/>
      <w:bCs/>
    </w:rPr>
  </w:style>
  <w:style w:type="character" w:customStyle="1" w:styleId="212">
    <w:name w:val="Основной текст (2) + Не полужирный1"/>
    <w:basedOn w:val="23"/>
    <w:uiPriority w:val="99"/>
    <w:rsid w:val="003E5278"/>
  </w:style>
  <w:style w:type="character" w:customStyle="1" w:styleId="af">
    <w:name w:val="Подпись к таблице"/>
    <w:basedOn w:val="ad"/>
    <w:uiPriority w:val="99"/>
    <w:rsid w:val="003E5278"/>
    <w:rPr>
      <w:u w:val="single"/>
    </w:rPr>
  </w:style>
  <w:style w:type="character" w:customStyle="1" w:styleId="512">
    <w:name w:val="Основной текст (5) + 12"/>
    <w:aliases w:val="5 pt1,Интервал 0 pt1"/>
    <w:basedOn w:val="5"/>
    <w:uiPriority w:val="99"/>
    <w:rsid w:val="003E5278"/>
    <w:rPr>
      <w:spacing w:val="10"/>
      <w:sz w:val="25"/>
      <w:szCs w:val="25"/>
    </w:rPr>
  </w:style>
  <w:style w:type="character" w:customStyle="1" w:styleId="2c">
    <w:name w:val="Подпись к таблице2"/>
    <w:basedOn w:val="ad"/>
    <w:uiPriority w:val="99"/>
    <w:rsid w:val="003E5278"/>
    <w:rPr>
      <w:u w:val="single"/>
    </w:rPr>
  </w:style>
  <w:style w:type="character" w:customStyle="1" w:styleId="20pt1">
    <w:name w:val="Подпись к картинке (2) + Интервал 0 pt1"/>
    <w:basedOn w:val="21"/>
    <w:uiPriority w:val="99"/>
    <w:rsid w:val="003E5278"/>
    <w:rPr>
      <w:spacing w:val="-10"/>
    </w:rPr>
  </w:style>
  <w:style w:type="character" w:customStyle="1" w:styleId="3pt1">
    <w:name w:val="Основной текст + Интервал 3 pt1"/>
    <w:basedOn w:val="1"/>
    <w:uiPriority w:val="99"/>
    <w:rsid w:val="003E5278"/>
    <w:rPr>
      <w:spacing w:val="70"/>
    </w:rPr>
  </w:style>
  <w:style w:type="character" w:customStyle="1" w:styleId="0pt">
    <w:name w:val="Основной текст + Интервал 0 pt"/>
    <w:basedOn w:val="1"/>
    <w:uiPriority w:val="99"/>
    <w:rsid w:val="003E5278"/>
    <w:rPr>
      <w:spacing w:val="-10"/>
      <w:lang w:val="en-US" w:eastAsia="en-US"/>
    </w:rPr>
  </w:style>
  <w:style w:type="character" w:customStyle="1" w:styleId="39">
    <w:name w:val="Подпись к таблице (3) + Не полужирный"/>
    <w:basedOn w:val="35"/>
    <w:uiPriority w:val="99"/>
    <w:rsid w:val="003E5278"/>
  </w:style>
  <w:style w:type="character" w:customStyle="1" w:styleId="113">
    <w:name w:val="Основной текст (11)"/>
    <w:basedOn w:val="110"/>
    <w:uiPriority w:val="99"/>
    <w:rsid w:val="003E5278"/>
  </w:style>
  <w:style w:type="character" w:customStyle="1" w:styleId="123">
    <w:name w:val="Основной текст (12)"/>
    <w:basedOn w:val="120"/>
    <w:uiPriority w:val="99"/>
    <w:rsid w:val="003E5278"/>
  </w:style>
  <w:style w:type="paragraph" w:styleId="af0">
    <w:name w:val="Balloon Text"/>
    <w:basedOn w:val="a"/>
    <w:link w:val="af1"/>
    <w:uiPriority w:val="99"/>
    <w:semiHidden/>
    <w:unhideWhenUsed/>
    <w:rsid w:val="003E527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E5278"/>
    <w:rPr>
      <w:rFonts w:ascii="Tahoma" w:hAnsi="Tahoma" w:cs="Tahoma"/>
      <w:sz w:val="16"/>
      <w:szCs w:val="16"/>
    </w:rPr>
  </w:style>
  <w:style w:type="paragraph" w:styleId="af2">
    <w:name w:val="header"/>
    <w:basedOn w:val="a"/>
    <w:link w:val="af3"/>
    <w:uiPriority w:val="99"/>
    <w:semiHidden/>
    <w:unhideWhenUsed/>
    <w:rsid w:val="00D3562B"/>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D3562B"/>
  </w:style>
  <w:style w:type="paragraph" w:styleId="af4">
    <w:name w:val="footer"/>
    <w:basedOn w:val="a"/>
    <w:link w:val="af5"/>
    <w:uiPriority w:val="99"/>
    <w:semiHidden/>
    <w:unhideWhenUsed/>
    <w:rsid w:val="00D3562B"/>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D3562B"/>
  </w:style>
</w:styles>
</file>

<file path=word/webSettings.xml><?xml version="1.0" encoding="utf-8"?>
<w:webSettings xmlns:r="http://schemas.openxmlformats.org/officeDocument/2006/relationships" xmlns:w="http://schemas.openxmlformats.org/wordprocessingml/2006/main">
  <w:divs>
    <w:div w:id="14790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uy.ru/" TargetMode="External"/><Relationship Id="rId18" Type="http://schemas.openxmlformats.org/officeDocument/2006/relationships/hyperlink" Target="https://edu.tatar.ru/aviastroit/pagel0755.ht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rcvr2014metod@mail.ru" TargetMode="External"/><Relationship Id="rId7" Type="http://schemas.openxmlformats.org/officeDocument/2006/relationships/image" Target="media/image1.jpeg"/><Relationship Id="rId12" Type="http://schemas.openxmlformats.org/officeDocument/2006/relationships/hyperlink" Target="http://www.ruy.ru/" TargetMode="External"/><Relationship Id="rId17" Type="http://schemas.openxmlformats.org/officeDocument/2006/relationships/hyperlink" Target="http://edu.tatar.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cvr2014mctod@mail.ru" TargetMode="External"/><Relationship Id="rId20" Type="http://schemas.openxmlformats.org/officeDocument/2006/relationships/hyperlink" Target="mailto:rcvr2014metod@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lider" TargetMode="External"/><Relationship Id="rId24"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vk.com/rsm_sok" TargetMode="External"/><Relationship Id="rId23" Type="http://schemas.openxmlformats.org/officeDocument/2006/relationships/hyperlink" Target="mailto:rcvr2014metod@mail.ru" TargetMode="External"/><Relationship Id="rId10" Type="http://schemas.openxmlformats.org/officeDocument/2006/relationships/hyperlink" Target="https://vk.com/rsm_sok" TargetMode="External"/><Relationship Id="rId19" Type="http://schemas.openxmlformats.org/officeDocument/2006/relationships/hyperlink" Target="https://vk.com/club89918129"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rsm_tatarstan@mail.ru" TargetMode="External"/><Relationship Id="rId22" Type="http://schemas.openxmlformats.org/officeDocument/2006/relationships/hyperlink" Target="mailto:rcvr2014metod@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12361</Words>
  <Characters>70460</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 УО АМР</dc:creator>
  <cp:keywords/>
  <dc:description/>
  <cp:lastModifiedBy>МКУ УО АМР</cp:lastModifiedBy>
  <cp:revision>14</cp:revision>
  <dcterms:created xsi:type="dcterms:W3CDTF">2016-11-28T11:15:00Z</dcterms:created>
  <dcterms:modified xsi:type="dcterms:W3CDTF">2017-03-01T10:09:00Z</dcterms:modified>
</cp:coreProperties>
</file>